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0F" w:rsidRDefault="009A06F7" w:rsidP="004528AA">
      <w:pPr>
        <w:spacing w:after="0" w:line="360" w:lineRule="auto"/>
        <w:ind w:right="425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B8781C8" wp14:editId="488ABC15">
            <wp:simplePos x="0" y="0"/>
            <wp:positionH relativeFrom="column">
              <wp:posOffset>100965</wp:posOffset>
            </wp:positionH>
            <wp:positionV relativeFrom="paragraph">
              <wp:posOffset>41910</wp:posOffset>
            </wp:positionV>
            <wp:extent cx="1009650" cy="962025"/>
            <wp:effectExtent l="0" t="0" r="0" b="0"/>
            <wp:wrapTight wrapText="bothSides">
              <wp:wrapPolygon edited="0">
                <wp:start x="0" y="0"/>
                <wp:lineTo x="0" y="21386"/>
                <wp:lineTo x="21192" y="21386"/>
                <wp:lineTo x="21192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C002EB" wp14:editId="6C3C975B">
            <wp:extent cx="1076325" cy="1072120"/>
            <wp:effectExtent l="0" t="0" r="0" b="0"/>
            <wp:docPr id="1" name="Рисунок 1" descr="Картинки по запросу &quot;данк орде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данк орден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30" cy="10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0F" w:rsidRPr="00F02330" w:rsidRDefault="00B5130F" w:rsidP="004528AA">
      <w:pPr>
        <w:spacing w:after="0" w:line="360" w:lineRule="auto"/>
        <w:ind w:right="425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 xml:space="preserve">КЫРГЫЗ РЕСПУБЛИКАСЫНЫН </w:t>
      </w:r>
      <w:r w:rsidRPr="00F02330"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 xml:space="preserve">  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>БИЛИМ  БЕР</w:t>
      </w:r>
      <w:r w:rsidRPr="00F02330"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>ҮҮ</w:t>
      </w: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 xml:space="preserve"> ЖАНА ИЛИМ МИНИСТРЛИГИ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</w:pP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>ОШ МАМЛЕКЕТТИК УНИВЕРСИТЕТИ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</w:pPr>
    </w:p>
    <w:p w:rsidR="00B5130F" w:rsidRPr="00B80C08" w:rsidRDefault="00007B66" w:rsidP="00B80C08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</w:pPr>
      <w:r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 xml:space="preserve">ЧЫГЫШ ТААНУУ ЖАНА </w:t>
      </w:r>
      <w:r w:rsidR="00B5130F" w:rsidRPr="00F02330"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>ТАРЫХ ФАКУЛЬТЕТИ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i/>
          <w:color w:val="7030A0"/>
          <w:sz w:val="24"/>
          <w:szCs w:val="24"/>
          <w:lang w:val="ky-KG"/>
        </w:rPr>
      </w:pPr>
    </w:p>
    <w:p w:rsidR="003503DF" w:rsidRDefault="003503DF" w:rsidP="004528A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</w:pPr>
    </w:p>
    <w:p w:rsidR="009355DB" w:rsidRDefault="009355DB" w:rsidP="004528A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</w:pPr>
    </w:p>
    <w:p w:rsidR="009355DB" w:rsidRDefault="009355DB" w:rsidP="004528AA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</w:pPr>
    </w:p>
    <w:p w:rsidR="009355DB" w:rsidRPr="00007B66" w:rsidRDefault="009355DB" w:rsidP="004528AA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val="ky-KG"/>
        </w:rPr>
      </w:pP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00B050"/>
          <w:sz w:val="40"/>
          <w:szCs w:val="40"/>
          <w:lang w:val="ky-KG"/>
        </w:rPr>
      </w:pPr>
      <w:r w:rsidRPr="00F02330">
        <w:rPr>
          <w:rFonts w:ascii="Times New Roman" w:hAnsi="Times New Roman"/>
          <w:b/>
          <w:i/>
          <w:color w:val="00B050"/>
          <w:sz w:val="40"/>
          <w:szCs w:val="40"/>
          <w:lang w:val="ky-KG"/>
        </w:rPr>
        <w:t>ИЛИМ  ЖУМАЛЫГЫ</w:t>
      </w:r>
      <w:r w:rsidR="00B80C08">
        <w:rPr>
          <w:rFonts w:ascii="Times New Roman" w:hAnsi="Times New Roman"/>
          <w:b/>
          <w:i/>
          <w:color w:val="00B050"/>
          <w:sz w:val="40"/>
          <w:szCs w:val="40"/>
          <w:lang w:val="ky-KG"/>
        </w:rPr>
        <w:t>НЫН ОТЧЕТУ</w:t>
      </w:r>
    </w:p>
    <w:p w:rsidR="00F02330" w:rsidRDefault="00F02330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3503DF" w:rsidRDefault="003503DF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9355DB" w:rsidRPr="003503DF" w:rsidRDefault="009355DB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F02330" w:rsidRPr="00007B66" w:rsidRDefault="00F02330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  <w:r w:rsidRPr="00F0233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(</w:t>
      </w:r>
      <w:r w:rsidR="009A06F7"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>2</w:t>
      </w:r>
      <w:r w:rsidR="00C13C5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6</w:t>
      </w:r>
      <w:r w:rsidR="00CF7F04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-30</w:t>
      </w:r>
      <w:r w:rsidR="00C13C5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-апрель, 2021</w:t>
      </w:r>
      <w:r w:rsidRPr="00F0233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-жыл)</w:t>
      </w:r>
    </w:p>
    <w:p w:rsidR="0010204A" w:rsidRDefault="0010204A" w:rsidP="00B80C08">
      <w:pPr>
        <w:spacing w:after="0" w:line="360" w:lineRule="auto"/>
        <w:rPr>
          <w:rFonts w:ascii="Times New Roman" w:hAnsi="Times New Roman" w:cs="Times New Roman"/>
          <w:b/>
          <w:color w:val="7030A0"/>
          <w:sz w:val="32"/>
          <w:szCs w:val="32"/>
          <w:lang w:val="ky-KG"/>
        </w:rPr>
      </w:pPr>
    </w:p>
    <w:p w:rsidR="00DB3E27" w:rsidRPr="00DB3E27" w:rsidRDefault="009355DB" w:rsidP="00DB3E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ky-K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lastRenderedPageBreak/>
        <w:t>2022-жылдын 25</w:t>
      </w:r>
      <w:r w:rsidR="00B80C08" w:rsidRPr="00B45A95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-апрелинде</w:t>
      </w:r>
      <w:r w:rsidR="00B80C08" w:rsidRPr="00B45A95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ОшМУнун чыгыш таануу жана тарых факультетинде </w:t>
      </w:r>
      <w:r w:rsidR="00B80C08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25</w:t>
      </w:r>
      <w:r w:rsidR="00B80C08" w:rsidRPr="00B45A95">
        <w:rPr>
          <w:rFonts w:ascii="Times New Roman" w:eastAsia="Times New Roman" w:hAnsi="Times New Roman" w:cs="Times New Roman"/>
          <w:sz w:val="28"/>
          <w:szCs w:val="28"/>
          <w:lang w:val="ky-KG"/>
        </w:rPr>
        <w:t>-30-апрелге пландаштырылган Илим жумалыгы ишин баштады.</w:t>
      </w:r>
    </w:p>
    <w:p w:rsidR="00DB3E27" w:rsidRDefault="00DB3E27" w:rsidP="00DB3E2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ky-KG" w:eastAsia="en-US"/>
        </w:rPr>
      </w:pPr>
    </w:p>
    <w:p w:rsidR="00DB3E27" w:rsidRPr="00D13A34" w:rsidRDefault="00DB3E27" w:rsidP="00DB3E2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ky-KG" w:eastAsia="en-US"/>
        </w:rPr>
        <w:t xml:space="preserve"> </w:t>
      </w:r>
      <w:r w:rsidRPr="00D13A34"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  <w:t>“Жүрөгүндө оту бар жигиттер  - тарыхты билүүсү зарыл”</w:t>
      </w:r>
    </w:p>
    <w:p w:rsidR="00DB3E27" w:rsidRPr="00336466" w:rsidRDefault="00DB3E27" w:rsidP="00DB3E2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  <w:t>О. Сыдыков</w:t>
      </w:r>
    </w:p>
    <w:p w:rsidR="00DB3E27" w:rsidRPr="00D13A34" w:rsidRDefault="00DB3E27" w:rsidP="00DB3E2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  <w:t>“Тарых сабак берет, аны өздөштүрө албасаң, катуу жазалайт”</w:t>
      </w:r>
    </w:p>
    <w:p w:rsidR="00DB3E27" w:rsidRPr="00336466" w:rsidRDefault="00DB3E27" w:rsidP="00DB3E2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  <w:t>В. Ключевский</w:t>
      </w:r>
    </w:p>
    <w:p w:rsidR="00DB3E27" w:rsidRPr="00D13A34" w:rsidRDefault="00DB3E27" w:rsidP="00DB3E2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  <w:t>“Ынтымагы бар элдин ырыскысы түгөнбөйт”</w:t>
      </w:r>
    </w:p>
    <w:p w:rsidR="00DB3E27" w:rsidRPr="00B954A7" w:rsidRDefault="00DB3E27" w:rsidP="00DB3E27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  <w:t>Элдик макал</w:t>
      </w:r>
    </w:p>
    <w:p w:rsidR="00DB3E27" w:rsidRDefault="00DB3E27" w:rsidP="00DB3E27">
      <w:pPr>
        <w:pStyle w:val="a3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</w:p>
    <w:p w:rsidR="00C12B34" w:rsidRDefault="00C12B34" w:rsidP="00DB3E2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y-KG"/>
        </w:rPr>
      </w:pPr>
    </w:p>
    <w:p w:rsidR="00B80C08" w:rsidRDefault="009355DB" w:rsidP="009355DB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ky-KG"/>
        </w:rPr>
      </w:pPr>
      <w:r>
        <w:rPr>
          <w:rFonts w:ascii="Times New Roman" w:hAnsi="Times New Roman"/>
          <w:b/>
          <w:color w:val="FF0000"/>
          <w:sz w:val="28"/>
          <w:szCs w:val="28"/>
          <w:lang w:val="ky-KG"/>
        </w:rPr>
        <w:t>25</w:t>
      </w:r>
      <w:r w:rsidR="00B5130F" w:rsidRPr="002E2453">
        <w:rPr>
          <w:rFonts w:ascii="Times New Roman" w:hAnsi="Times New Roman"/>
          <w:b/>
          <w:color w:val="FF0000"/>
          <w:sz w:val="28"/>
          <w:szCs w:val="28"/>
          <w:lang w:val="ky-KG"/>
        </w:rPr>
        <w:t>-апрель</w:t>
      </w:r>
      <w:r>
        <w:rPr>
          <w:rFonts w:ascii="Times New Roman" w:hAnsi="Times New Roman"/>
          <w:b/>
          <w:color w:val="FF0000"/>
          <w:sz w:val="28"/>
          <w:szCs w:val="28"/>
          <w:lang w:val="ky-KG"/>
        </w:rPr>
        <w:t>, 2022</w:t>
      </w:r>
      <w:r w:rsidR="00644D14" w:rsidRPr="002E2453">
        <w:rPr>
          <w:rFonts w:ascii="Times New Roman" w:hAnsi="Times New Roman"/>
          <w:b/>
          <w:color w:val="FF0000"/>
          <w:sz w:val="28"/>
          <w:szCs w:val="28"/>
          <w:lang w:val="ky-KG"/>
        </w:rPr>
        <w:t>-жыл.</w:t>
      </w:r>
    </w:p>
    <w:p w:rsidR="009355DB" w:rsidRPr="009355DB" w:rsidRDefault="009355DB" w:rsidP="009355DB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ky-KG"/>
        </w:rPr>
      </w:pPr>
    </w:p>
    <w:p w:rsidR="00DF1BBB" w:rsidRPr="00E666E3" w:rsidRDefault="009355DB" w:rsidP="00DF1BBB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iCs/>
          <w:sz w:val="28"/>
          <w:szCs w:val="28"/>
          <w:lang w:val="ky-KG"/>
        </w:rPr>
      </w:pPr>
      <w:r>
        <w:rPr>
          <w:b w:val="0"/>
          <w:sz w:val="28"/>
          <w:szCs w:val="28"/>
          <w:lang w:val="ky-KG"/>
        </w:rPr>
        <w:t>Факультеттин илим жумалыгы</w:t>
      </w:r>
      <w:r w:rsidR="00B80C08" w:rsidRPr="00E666E3">
        <w:rPr>
          <w:b w:val="0"/>
          <w:sz w:val="28"/>
          <w:szCs w:val="28"/>
          <w:lang w:val="ky-KG"/>
        </w:rPr>
        <w:t xml:space="preserve"> баш</w:t>
      </w:r>
      <w:r>
        <w:rPr>
          <w:b w:val="0"/>
          <w:sz w:val="28"/>
          <w:szCs w:val="28"/>
          <w:lang w:val="ky-KG"/>
        </w:rPr>
        <w:t>талып, анын расмий ачылышы болуп</w:t>
      </w:r>
      <w:r w:rsidR="00B80C08" w:rsidRPr="00E666E3">
        <w:rPr>
          <w:b w:val="0"/>
          <w:sz w:val="28"/>
          <w:szCs w:val="28"/>
          <w:lang w:val="ky-KG"/>
        </w:rPr>
        <w:t>, Чыгыш таануу жана тарых факультети</w:t>
      </w:r>
      <w:r>
        <w:rPr>
          <w:b w:val="0"/>
          <w:sz w:val="28"/>
          <w:szCs w:val="28"/>
          <w:lang w:val="ky-KG"/>
        </w:rPr>
        <w:t>нин деканы, т.и.к., доцент С.А.</w:t>
      </w:r>
      <w:r w:rsidR="00B80C08" w:rsidRPr="00E666E3">
        <w:rPr>
          <w:b w:val="0"/>
          <w:sz w:val="28"/>
          <w:szCs w:val="28"/>
          <w:lang w:val="ky-KG"/>
        </w:rPr>
        <w:t>Арстанов, ОшМУнун аспирантура бөлүмүнүн б</w:t>
      </w:r>
      <w:r>
        <w:rPr>
          <w:b w:val="0"/>
          <w:sz w:val="28"/>
          <w:szCs w:val="28"/>
          <w:lang w:val="ky-KG"/>
        </w:rPr>
        <w:t>ашчысы, ф.-м. и.к., доцент Г.М.</w:t>
      </w:r>
      <w:r w:rsidR="00B80C08" w:rsidRPr="00E666E3">
        <w:rPr>
          <w:b w:val="0"/>
          <w:sz w:val="28"/>
          <w:szCs w:val="28"/>
          <w:lang w:val="ky-KG"/>
        </w:rPr>
        <w:t xml:space="preserve">Анарбаева, </w:t>
      </w:r>
      <w:r w:rsidR="00B80C08" w:rsidRPr="00E666E3">
        <w:rPr>
          <w:b w:val="0"/>
          <w:iCs/>
          <w:sz w:val="28"/>
          <w:szCs w:val="28"/>
          <w:lang w:val="ky-KG"/>
        </w:rPr>
        <w:t xml:space="preserve">Жалпы тарых жана тарыхты окутуунун  усулу кафедрасынын </w:t>
      </w:r>
      <w:r>
        <w:rPr>
          <w:b w:val="0"/>
          <w:iCs/>
          <w:sz w:val="28"/>
          <w:szCs w:val="28"/>
          <w:lang w:val="ky-KG"/>
        </w:rPr>
        <w:t>башчысы, т.и.к., профессор Т.Д.</w:t>
      </w:r>
      <w:r w:rsidR="00B80C08" w:rsidRPr="00E666E3">
        <w:rPr>
          <w:b w:val="0"/>
          <w:iCs/>
          <w:sz w:val="28"/>
          <w:szCs w:val="28"/>
          <w:lang w:val="ky-KG"/>
        </w:rPr>
        <w:t>Кадыров</w:t>
      </w:r>
      <w:r w:rsidR="00B80C08" w:rsidRPr="00E666E3">
        <w:rPr>
          <w:b w:val="0"/>
          <w:sz w:val="28"/>
          <w:szCs w:val="28"/>
          <w:lang w:val="ky-KG"/>
        </w:rPr>
        <w:t xml:space="preserve">, </w:t>
      </w:r>
      <w:r w:rsidR="00B80C08" w:rsidRPr="00E666E3">
        <w:rPr>
          <w:b w:val="0"/>
          <w:iCs/>
          <w:sz w:val="28"/>
          <w:szCs w:val="28"/>
          <w:lang w:val="ky-KG"/>
        </w:rPr>
        <w:t>Чыгыш таануу кафедрасынын башчысы, т.и.к., доцент Бөтөнөев Ж.С., Кыргызстан тарыхы жана археология, этнология кафедрасыны</w:t>
      </w:r>
      <w:r>
        <w:rPr>
          <w:b w:val="0"/>
          <w:iCs/>
          <w:sz w:val="28"/>
          <w:szCs w:val="28"/>
          <w:lang w:val="ky-KG"/>
        </w:rPr>
        <w:t>н башчысы, т.и.к., доцент  Т.М.Шаанов</w:t>
      </w:r>
      <w:r w:rsidR="002E1DA6" w:rsidRPr="00E666E3">
        <w:rPr>
          <w:b w:val="0"/>
          <w:iCs/>
          <w:sz w:val="28"/>
          <w:szCs w:val="28"/>
          <w:lang w:val="ky-KG"/>
        </w:rPr>
        <w:t>,</w:t>
      </w:r>
      <w:r w:rsidR="00B80C08" w:rsidRPr="00E666E3">
        <w:rPr>
          <w:b w:val="0"/>
          <w:iCs/>
          <w:sz w:val="28"/>
          <w:szCs w:val="28"/>
          <w:lang w:val="ky-KG"/>
        </w:rPr>
        <w:t xml:space="preserve"> </w:t>
      </w:r>
      <w:r w:rsidR="002E1DA6" w:rsidRPr="00E666E3">
        <w:rPr>
          <w:b w:val="0"/>
          <w:iCs/>
          <w:sz w:val="28"/>
          <w:szCs w:val="28"/>
          <w:lang w:val="ky-KG"/>
        </w:rPr>
        <w:t xml:space="preserve">Чыгыш таануу илимий-изилдөө институтунун директору, саяс.и.к., доцент Гимазитдинов И.Р. </w:t>
      </w:r>
      <w:r w:rsidR="00B80C08" w:rsidRPr="00E666E3">
        <w:rPr>
          <w:b w:val="0"/>
          <w:iCs/>
          <w:sz w:val="28"/>
          <w:szCs w:val="28"/>
          <w:lang w:val="ky-KG"/>
        </w:rPr>
        <w:t xml:space="preserve">куттук сөздөрү менен чыгып сүйлөштү. </w:t>
      </w:r>
    </w:p>
    <w:p w:rsidR="00DF1BBB" w:rsidRPr="00E666E3" w:rsidRDefault="00B80C08" w:rsidP="00DF1BBB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sz w:val="28"/>
          <w:szCs w:val="28"/>
          <w:lang w:val="ky-KG"/>
        </w:rPr>
      </w:pPr>
      <w:r w:rsidRPr="00E666E3">
        <w:rPr>
          <w:b w:val="0"/>
          <w:iCs/>
          <w:sz w:val="28"/>
          <w:szCs w:val="28"/>
          <w:lang w:val="ky-KG"/>
        </w:rPr>
        <w:t xml:space="preserve">Иш-чаранын жүрүшүндө </w:t>
      </w:r>
      <w:r w:rsidR="002E1DA6" w:rsidRPr="00E666E3">
        <w:rPr>
          <w:b w:val="0"/>
          <w:sz w:val="28"/>
          <w:szCs w:val="28"/>
          <w:lang w:val="ky-KG"/>
        </w:rPr>
        <w:t xml:space="preserve">музей башчысы </w:t>
      </w:r>
      <w:r w:rsidR="009355DB">
        <w:rPr>
          <w:b w:val="0"/>
          <w:sz w:val="28"/>
          <w:szCs w:val="28"/>
          <w:lang w:val="ky-KG"/>
        </w:rPr>
        <w:t>Эрмекбай уулу Улукмырза ч</w:t>
      </w:r>
      <w:r w:rsidR="002E1DA6" w:rsidRPr="00E666E3">
        <w:rPr>
          <w:b w:val="0"/>
          <w:sz w:val="28"/>
          <w:szCs w:val="28"/>
          <w:lang w:val="ky-KG"/>
        </w:rPr>
        <w:t>ыгыш таануу жана тарых факультетинин Тарых музейин</w:t>
      </w:r>
      <w:r w:rsidR="009355DB">
        <w:rPr>
          <w:b w:val="0"/>
          <w:sz w:val="28"/>
          <w:szCs w:val="28"/>
          <w:lang w:val="ky-KG"/>
        </w:rPr>
        <w:t xml:space="preserve">е экскурсия </w:t>
      </w:r>
      <w:r w:rsidR="002E1DA6" w:rsidRPr="00E666E3">
        <w:rPr>
          <w:b w:val="0"/>
          <w:sz w:val="28"/>
          <w:szCs w:val="28"/>
          <w:lang w:val="ky-KG"/>
        </w:rPr>
        <w:t xml:space="preserve">уюштурду.  </w:t>
      </w:r>
    </w:p>
    <w:p w:rsidR="006509A3" w:rsidRDefault="00DF1BBB" w:rsidP="002D0394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sz w:val="28"/>
          <w:szCs w:val="28"/>
          <w:lang w:val="ky-KG"/>
        </w:rPr>
      </w:pPr>
      <w:r w:rsidRPr="00E666E3">
        <w:rPr>
          <w:b w:val="0"/>
          <w:sz w:val="28"/>
          <w:szCs w:val="28"/>
          <w:lang w:val="ky-KG"/>
        </w:rPr>
        <w:t xml:space="preserve">Эл аралык байланышты күчөтүү максатында </w:t>
      </w:r>
      <w:r w:rsidR="00640442">
        <w:rPr>
          <w:bCs w:val="0"/>
          <w:color w:val="FF0000"/>
          <w:sz w:val="28"/>
          <w:szCs w:val="28"/>
          <w:lang w:val="ky-KG"/>
        </w:rPr>
        <w:t>и</w:t>
      </w:r>
      <w:r w:rsidR="002D0394" w:rsidRPr="00D1131C">
        <w:rPr>
          <w:bCs w:val="0"/>
          <w:color w:val="FF0000"/>
          <w:sz w:val="28"/>
          <w:szCs w:val="28"/>
          <w:lang w:val="ky-KG"/>
        </w:rPr>
        <w:t>чки жана тышкы мобилдүүлүк программаларына катышкан студенттердин презентациялары</w:t>
      </w:r>
      <w:r w:rsidR="002D0394" w:rsidRPr="00E666E3">
        <w:rPr>
          <w:b w:val="0"/>
          <w:sz w:val="28"/>
          <w:szCs w:val="28"/>
          <w:lang w:val="ky-KG"/>
        </w:rPr>
        <w:t xml:space="preserve"> </w:t>
      </w:r>
      <w:r w:rsidR="00640442">
        <w:rPr>
          <w:b w:val="0"/>
          <w:sz w:val="28"/>
          <w:szCs w:val="28"/>
          <w:lang w:val="ky-KG"/>
        </w:rPr>
        <w:t>көрсөтүлдү. Алар:</w:t>
      </w:r>
    </w:p>
    <w:p w:rsidR="00640442" w:rsidRPr="003C19C2" w:rsidRDefault="00640442" w:rsidP="00640442">
      <w:pPr>
        <w:pStyle w:val="a3"/>
        <w:numPr>
          <w:ilvl w:val="0"/>
          <w:numId w:val="5"/>
        </w:numPr>
        <w:tabs>
          <w:tab w:val="left" w:pos="10204"/>
        </w:tabs>
        <w:spacing w:line="360" w:lineRule="auto"/>
        <w:ind w:left="720" w:right="-56"/>
        <w:jc w:val="left"/>
        <w:rPr>
          <w:bCs w:val="0"/>
          <w:color w:val="7030A0"/>
          <w:sz w:val="28"/>
          <w:szCs w:val="28"/>
          <w:lang w:val="ky-KG"/>
        </w:rPr>
      </w:pPr>
      <w:r w:rsidRPr="003C19C2">
        <w:rPr>
          <w:color w:val="7030A0"/>
          <w:sz w:val="28"/>
          <w:szCs w:val="28"/>
          <w:lang w:val="ky-KG"/>
        </w:rPr>
        <w:t>Насирдинов Нуркамил</w:t>
      </w:r>
      <w:r>
        <w:rPr>
          <w:color w:val="7030A0"/>
          <w:sz w:val="28"/>
          <w:szCs w:val="28"/>
          <w:lang w:val="ky-KG"/>
        </w:rPr>
        <w:t xml:space="preserve">, </w:t>
      </w:r>
      <w:r>
        <w:rPr>
          <w:b w:val="0"/>
          <w:color w:val="7030A0"/>
          <w:sz w:val="28"/>
          <w:szCs w:val="28"/>
          <w:lang w:val="ky-KG"/>
        </w:rPr>
        <w:t xml:space="preserve"> (И(б)-2-20) - </w:t>
      </w:r>
      <w:r w:rsidRPr="00544222">
        <w:rPr>
          <w:rFonts w:eastAsia="Calibri"/>
          <w:b w:val="0"/>
          <w:kern w:val="28"/>
          <w:sz w:val="28"/>
          <w:szCs w:val="28"/>
          <w:lang w:val="ky-KG" w:eastAsia="en-US"/>
        </w:rPr>
        <w:t xml:space="preserve">Өзбекистан Республикасынын Ташкент шаарындагы </w:t>
      </w:r>
      <w:r w:rsidRPr="00544222">
        <w:rPr>
          <w:rFonts w:eastAsia="Calibri"/>
          <w:kern w:val="28"/>
          <w:sz w:val="28"/>
          <w:szCs w:val="28"/>
          <w:lang w:val="ky-KG" w:eastAsia="en-US"/>
        </w:rPr>
        <w:t>Мирзо Улугбек атындагы Өз</w:t>
      </w:r>
      <w:r>
        <w:rPr>
          <w:rFonts w:eastAsia="Calibri"/>
          <w:kern w:val="28"/>
          <w:sz w:val="28"/>
          <w:szCs w:val="28"/>
          <w:lang w:val="ky-KG" w:eastAsia="en-US"/>
        </w:rPr>
        <w:t>бекистан улуттук университетин</w:t>
      </w:r>
    </w:p>
    <w:p w:rsidR="00640442" w:rsidRPr="00621D71" w:rsidRDefault="00640442" w:rsidP="00640442">
      <w:pPr>
        <w:pStyle w:val="a3"/>
        <w:numPr>
          <w:ilvl w:val="0"/>
          <w:numId w:val="5"/>
        </w:numPr>
        <w:tabs>
          <w:tab w:val="left" w:pos="10204"/>
        </w:tabs>
        <w:spacing w:line="360" w:lineRule="auto"/>
        <w:ind w:left="720" w:right="-56"/>
        <w:jc w:val="left"/>
        <w:rPr>
          <w:bCs w:val="0"/>
          <w:color w:val="7030A0"/>
          <w:sz w:val="28"/>
          <w:szCs w:val="28"/>
          <w:lang w:val="ky-KG"/>
        </w:rPr>
      </w:pPr>
      <w:r>
        <w:rPr>
          <w:bCs w:val="0"/>
          <w:color w:val="7030A0"/>
          <w:sz w:val="28"/>
          <w:szCs w:val="28"/>
          <w:lang w:val="ky-KG"/>
        </w:rPr>
        <w:lastRenderedPageBreak/>
        <w:t xml:space="preserve">Омаров Бекжан, </w:t>
      </w:r>
      <w:r>
        <w:rPr>
          <w:b w:val="0"/>
          <w:bCs w:val="0"/>
          <w:color w:val="7030A0"/>
          <w:sz w:val="28"/>
          <w:szCs w:val="28"/>
          <w:lang w:val="ky-KG"/>
        </w:rPr>
        <w:t xml:space="preserve">(ВА(б)-1-18 - </w:t>
      </w:r>
      <w:r w:rsidRPr="003C19C2">
        <w:rPr>
          <w:rFonts w:eastAsia="Calibri"/>
          <w:b w:val="0"/>
          <w:kern w:val="28"/>
          <w:sz w:val="28"/>
          <w:szCs w:val="28"/>
          <w:lang w:val="ky-KG" w:eastAsia="en-US"/>
        </w:rPr>
        <w:t xml:space="preserve">Мисир Араб Республикасынын (Мисир (Египет), Каир) Наср шаарындагы </w:t>
      </w:r>
      <w:r w:rsidRPr="003C19C2">
        <w:rPr>
          <w:rFonts w:eastAsia="Calibri"/>
          <w:kern w:val="28"/>
          <w:sz w:val="28"/>
          <w:szCs w:val="28"/>
          <w:lang w:val="ky-KG" w:eastAsia="en-US"/>
        </w:rPr>
        <w:t>Аль-Азхар</w:t>
      </w:r>
      <w:r w:rsidRPr="003C19C2">
        <w:rPr>
          <w:rFonts w:eastAsia="Calibri"/>
          <w:b w:val="0"/>
          <w:kern w:val="28"/>
          <w:sz w:val="28"/>
          <w:szCs w:val="28"/>
          <w:lang w:val="ky-KG" w:eastAsia="en-US"/>
        </w:rPr>
        <w:t xml:space="preserve"> </w:t>
      </w:r>
      <w:r>
        <w:rPr>
          <w:rFonts w:eastAsia="Calibri"/>
          <w:kern w:val="28"/>
          <w:sz w:val="28"/>
          <w:szCs w:val="28"/>
          <w:lang w:val="ky-KG" w:eastAsia="en-US"/>
        </w:rPr>
        <w:t>университети</w:t>
      </w:r>
      <w:r w:rsidRPr="003C19C2">
        <w:rPr>
          <w:rFonts w:eastAsia="Calibri"/>
          <w:kern w:val="28"/>
          <w:sz w:val="28"/>
          <w:szCs w:val="28"/>
          <w:lang w:val="ky-KG" w:eastAsia="en-US"/>
        </w:rPr>
        <w:t xml:space="preserve"> (“Нил тил үйрөнүү борбору”)</w:t>
      </w:r>
    </w:p>
    <w:p w:rsidR="00640442" w:rsidRPr="001F756E" w:rsidRDefault="00640442" w:rsidP="00640442">
      <w:pPr>
        <w:pStyle w:val="a3"/>
        <w:numPr>
          <w:ilvl w:val="0"/>
          <w:numId w:val="5"/>
        </w:numPr>
        <w:tabs>
          <w:tab w:val="left" w:pos="10204"/>
        </w:tabs>
        <w:spacing w:line="360" w:lineRule="auto"/>
        <w:ind w:left="720" w:right="-56"/>
        <w:jc w:val="left"/>
        <w:rPr>
          <w:bCs w:val="0"/>
          <w:color w:val="7030A0"/>
          <w:sz w:val="28"/>
          <w:szCs w:val="28"/>
          <w:lang w:val="ky-KG"/>
        </w:rPr>
      </w:pPr>
      <w:r w:rsidRPr="00621D71">
        <w:rPr>
          <w:rFonts w:eastAsia="Calibri"/>
          <w:color w:val="7030A0"/>
          <w:kern w:val="28"/>
          <w:sz w:val="28"/>
          <w:szCs w:val="28"/>
          <w:lang w:val="ky-KG" w:eastAsia="en-US"/>
        </w:rPr>
        <w:t>Сражидин кызы Айзат</w:t>
      </w:r>
      <w:r>
        <w:rPr>
          <w:rFonts w:eastAsia="Calibri"/>
          <w:color w:val="7030A0"/>
          <w:kern w:val="28"/>
          <w:sz w:val="28"/>
          <w:szCs w:val="28"/>
          <w:lang w:val="ky-KG" w:eastAsia="en-US"/>
        </w:rPr>
        <w:t>,</w:t>
      </w:r>
      <w:r w:rsidRPr="00621D71">
        <w:rPr>
          <w:rFonts w:eastAsia="Calibri"/>
          <w:color w:val="7030A0"/>
          <w:kern w:val="28"/>
          <w:sz w:val="28"/>
          <w:szCs w:val="28"/>
          <w:lang w:val="ky-KG" w:eastAsia="en-US"/>
        </w:rPr>
        <w:t xml:space="preserve"> Султаналиева Азиза</w:t>
      </w:r>
      <w:r>
        <w:rPr>
          <w:rFonts w:eastAsia="Calibri"/>
          <w:color w:val="7030A0"/>
          <w:kern w:val="28"/>
          <w:sz w:val="28"/>
          <w:szCs w:val="28"/>
          <w:lang w:val="ky-KG" w:eastAsia="en-US"/>
        </w:rPr>
        <w:t xml:space="preserve"> (</w:t>
      </w:r>
      <w:r w:rsidRPr="00621D71">
        <w:rPr>
          <w:rFonts w:eastAsia="Calibri"/>
          <w:b w:val="0"/>
          <w:color w:val="7030A0"/>
          <w:kern w:val="28"/>
          <w:sz w:val="28"/>
          <w:szCs w:val="28"/>
          <w:lang w:val="ky-KG" w:eastAsia="en-US"/>
        </w:rPr>
        <w:t>ВА(б)-2-20</w:t>
      </w:r>
      <w:r>
        <w:rPr>
          <w:rFonts w:eastAsia="Calibri"/>
          <w:b w:val="0"/>
          <w:color w:val="7030A0"/>
          <w:kern w:val="28"/>
          <w:sz w:val="28"/>
          <w:szCs w:val="28"/>
          <w:lang w:val="ky-KG" w:eastAsia="en-US"/>
        </w:rPr>
        <w:t xml:space="preserve">) - </w:t>
      </w:r>
      <w:r w:rsidRPr="00621D71">
        <w:rPr>
          <w:rFonts w:eastAsia="Calibri"/>
          <w:b w:val="0"/>
          <w:kern w:val="28"/>
          <w:sz w:val="28"/>
          <w:szCs w:val="28"/>
          <w:lang w:val="ky-KG" w:eastAsia="en-US"/>
        </w:rPr>
        <w:t xml:space="preserve">Казахстан Республикасынын  Нур-Султан шаарындагы </w:t>
      </w:r>
      <w:r w:rsidRPr="00621D71">
        <w:rPr>
          <w:rFonts w:eastAsia="Calibri"/>
          <w:kern w:val="28"/>
          <w:sz w:val="28"/>
          <w:szCs w:val="28"/>
          <w:lang w:val="ky-KG" w:eastAsia="en-US"/>
        </w:rPr>
        <w:t>Л. Гумилев атындагы Евразиялык улуттук университети</w:t>
      </w:r>
    </w:p>
    <w:p w:rsidR="00640442" w:rsidRPr="00C87D97" w:rsidRDefault="00640442" w:rsidP="00640442">
      <w:pPr>
        <w:pStyle w:val="a3"/>
        <w:numPr>
          <w:ilvl w:val="0"/>
          <w:numId w:val="5"/>
        </w:numPr>
        <w:tabs>
          <w:tab w:val="left" w:pos="10204"/>
        </w:tabs>
        <w:spacing w:line="360" w:lineRule="auto"/>
        <w:ind w:left="720" w:right="-56"/>
        <w:jc w:val="left"/>
        <w:rPr>
          <w:bCs w:val="0"/>
          <w:color w:val="7030A0"/>
          <w:sz w:val="28"/>
          <w:szCs w:val="28"/>
          <w:lang w:val="ky-KG"/>
        </w:rPr>
      </w:pPr>
      <w:r>
        <w:rPr>
          <w:rFonts w:eastAsia="Calibri"/>
          <w:color w:val="7030A0"/>
          <w:kern w:val="28"/>
          <w:sz w:val="28"/>
          <w:szCs w:val="28"/>
          <w:lang w:val="ky-KG" w:eastAsia="en-US"/>
        </w:rPr>
        <w:t xml:space="preserve">Гиясиддинова Махлие </w:t>
      </w:r>
      <w:r w:rsidRPr="001F756E">
        <w:rPr>
          <w:rFonts w:eastAsia="Calibri"/>
          <w:b w:val="0"/>
          <w:color w:val="7030A0"/>
          <w:kern w:val="28"/>
          <w:sz w:val="28"/>
          <w:szCs w:val="28"/>
          <w:lang w:val="ky-KG" w:eastAsia="en-US"/>
        </w:rPr>
        <w:t>(И(б)-1-20</w:t>
      </w:r>
      <w:r>
        <w:rPr>
          <w:rFonts w:eastAsia="Calibri"/>
          <w:color w:val="7030A0"/>
          <w:kern w:val="28"/>
          <w:sz w:val="28"/>
          <w:szCs w:val="28"/>
          <w:lang w:val="ky-KG" w:eastAsia="en-US"/>
        </w:rPr>
        <w:t xml:space="preserve">) - </w:t>
      </w:r>
      <w:r w:rsidRPr="001F756E">
        <w:rPr>
          <w:rFonts w:eastAsia="Calibri"/>
          <w:b w:val="0"/>
          <w:kern w:val="28"/>
          <w:sz w:val="28"/>
          <w:szCs w:val="28"/>
          <w:lang w:val="ky-KG" w:eastAsia="en-US"/>
        </w:rPr>
        <w:t xml:space="preserve">Өзбекистан Республикасынын Андижан шаарындагы </w:t>
      </w:r>
      <w:r w:rsidRPr="001F756E">
        <w:rPr>
          <w:rFonts w:eastAsia="Calibri"/>
          <w:kern w:val="28"/>
          <w:sz w:val="28"/>
          <w:szCs w:val="28"/>
          <w:lang w:val="ky-KG" w:eastAsia="en-US"/>
        </w:rPr>
        <w:t>Андижан мамлекеттик университетинде</w:t>
      </w:r>
    </w:p>
    <w:p w:rsidR="00640442" w:rsidRPr="00C87D97" w:rsidRDefault="00640442" w:rsidP="00640442">
      <w:pPr>
        <w:pStyle w:val="a3"/>
        <w:numPr>
          <w:ilvl w:val="0"/>
          <w:numId w:val="5"/>
        </w:numPr>
        <w:tabs>
          <w:tab w:val="left" w:pos="10204"/>
        </w:tabs>
        <w:spacing w:line="360" w:lineRule="auto"/>
        <w:ind w:left="720" w:right="-56"/>
        <w:jc w:val="left"/>
        <w:rPr>
          <w:bCs w:val="0"/>
          <w:sz w:val="28"/>
          <w:szCs w:val="28"/>
          <w:lang w:val="ky-KG"/>
        </w:rPr>
      </w:pPr>
      <w:r>
        <w:rPr>
          <w:rFonts w:eastAsia="Calibri"/>
          <w:color w:val="7030A0"/>
          <w:kern w:val="28"/>
          <w:sz w:val="28"/>
          <w:szCs w:val="28"/>
          <w:lang w:val="ky-KG" w:eastAsia="en-US"/>
        </w:rPr>
        <w:t xml:space="preserve">Төлөгөнова Кыял – </w:t>
      </w:r>
      <w:r w:rsidRPr="00C87D97">
        <w:rPr>
          <w:rFonts w:eastAsia="Calibri"/>
          <w:kern w:val="28"/>
          <w:sz w:val="28"/>
          <w:szCs w:val="28"/>
          <w:lang w:val="ky-KG" w:eastAsia="en-US"/>
        </w:rPr>
        <w:t>К.Тыныстанов атындагы Ысык-Көл мамлекеттик университети</w:t>
      </w:r>
    </w:p>
    <w:p w:rsidR="00640442" w:rsidRDefault="00640442" w:rsidP="002D0394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lang w:val="ky-KG"/>
        </w:rPr>
      </w:pPr>
    </w:p>
    <w:p w:rsidR="00640442" w:rsidRDefault="00640442" w:rsidP="002D0394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lang w:val="ky-KG"/>
        </w:rPr>
      </w:pPr>
      <w:r>
        <w:rPr>
          <w:b w:val="0"/>
          <w:noProof/>
        </w:rPr>
        <w:drawing>
          <wp:inline distT="0" distB="0" distL="0" distR="0">
            <wp:extent cx="5232399" cy="3924300"/>
            <wp:effectExtent l="0" t="0" r="0" b="0"/>
            <wp:docPr id="43" name="Рисунок 43" descr="C:\Users\класс\Desktop\26.04.2022-Илим жумалыгы\3b1a9aeb-6bb5-4c4f-a005-f4057191e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ласс\Desktop\26.04.2022-Илим жумалыгы\3b1a9aeb-6bb5-4c4f-a005-f4057191e8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45" cy="39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2" w:rsidRPr="002D0394" w:rsidRDefault="00640442" w:rsidP="002D0394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lang w:val="ky-KG"/>
        </w:rPr>
      </w:pPr>
    </w:p>
    <w:p w:rsidR="00E666E3" w:rsidRDefault="00E666E3" w:rsidP="006509A3">
      <w:pPr>
        <w:pStyle w:val="a3"/>
        <w:spacing w:line="360" w:lineRule="auto"/>
        <w:jc w:val="both"/>
        <w:rPr>
          <w:b w:val="0"/>
          <w:lang w:val="ky-KG"/>
        </w:rPr>
      </w:pPr>
    </w:p>
    <w:p w:rsidR="00D53842" w:rsidRDefault="00640442" w:rsidP="006509A3">
      <w:pPr>
        <w:pStyle w:val="a3"/>
        <w:spacing w:line="360" w:lineRule="auto"/>
        <w:jc w:val="both"/>
        <w:rPr>
          <w:b w:val="0"/>
          <w:lang w:val="ky-KG"/>
        </w:rPr>
      </w:pPr>
      <w:r>
        <w:rPr>
          <w:b w:val="0"/>
          <w:noProof/>
        </w:rPr>
        <w:lastRenderedPageBreak/>
        <w:drawing>
          <wp:inline distT="0" distB="0" distL="0" distR="0">
            <wp:extent cx="5381625" cy="4036219"/>
            <wp:effectExtent l="0" t="0" r="0" b="0"/>
            <wp:docPr id="9" name="Рисунок 9" descr="C:\Users\класс\Desktop\26.04.2022-Илим жумалыгы\1b020fb1-267a-4026-bc6e-1ba3c4752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26.04.2022-Илим жумалыгы\1b020fb1-267a-4026-bc6e-1ba3c47522b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76" cy="40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2" w:rsidRDefault="00640442" w:rsidP="006509A3">
      <w:pPr>
        <w:pStyle w:val="a3"/>
        <w:spacing w:line="360" w:lineRule="auto"/>
        <w:jc w:val="both"/>
        <w:rPr>
          <w:b w:val="0"/>
          <w:lang w:val="ky-KG"/>
        </w:rPr>
      </w:pPr>
    </w:p>
    <w:p w:rsidR="00640442" w:rsidRDefault="00640442" w:rsidP="006509A3">
      <w:pPr>
        <w:pStyle w:val="a3"/>
        <w:spacing w:line="360" w:lineRule="auto"/>
        <w:jc w:val="both"/>
        <w:rPr>
          <w:b w:val="0"/>
          <w:lang w:val="ky-KG"/>
        </w:rPr>
      </w:pPr>
      <w:r>
        <w:rPr>
          <w:b w:val="0"/>
          <w:noProof/>
        </w:rPr>
        <w:drawing>
          <wp:inline distT="0" distB="0" distL="0" distR="0">
            <wp:extent cx="5686425" cy="4264819"/>
            <wp:effectExtent l="0" t="0" r="0" b="0"/>
            <wp:docPr id="42" name="Рисунок 42" descr="C:\Users\класс\Desktop\26.04.2022-Илим жумалыгы\0144c8e9-8bcc-49fa-9d3e-861ada635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асс\Desktop\26.04.2022-Илим жумалыгы\0144c8e9-8bcc-49fa-9d3e-861ada635d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80" cy="42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2" w:rsidRPr="006509A3" w:rsidRDefault="00640442" w:rsidP="006509A3">
      <w:pPr>
        <w:pStyle w:val="a3"/>
        <w:spacing w:line="360" w:lineRule="auto"/>
        <w:jc w:val="both"/>
        <w:rPr>
          <w:b w:val="0"/>
          <w:lang w:val="ky-KG"/>
        </w:rPr>
      </w:pPr>
      <w:r>
        <w:rPr>
          <w:b w:val="0"/>
          <w:noProof/>
        </w:rPr>
        <w:lastRenderedPageBreak/>
        <w:drawing>
          <wp:inline distT="0" distB="0" distL="0" distR="0">
            <wp:extent cx="5939790" cy="4454843"/>
            <wp:effectExtent l="0" t="0" r="0" b="0"/>
            <wp:docPr id="41" name="Рисунок 41" descr="C:\Users\класс\Desktop\26.04.2022-Илим жумалыгы\c3e9f074-4a14-48d5-b0a0-a96ad271e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асс\Desktop\26.04.2022-Илим жумалыгы\c3e9f074-4a14-48d5-b0a0-a96ad271e4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2" w:rsidRDefault="00640442" w:rsidP="00640442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5985F54A" wp14:editId="03200CA0">
            <wp:extent cx="5939790" cy="4454843"/>
            <wp:effectExtent l="0" t="0" r="0" b="0"/>
            <wp:docPr id="40" name="Рисунок 40" descr="C:\Users\класс\Desktop\26.04.2022-Илим жумалыгы\a75ceee0-b1ac-40f0-b4fa-8a4404c9b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асс\Desktop\26.04.2022-Илим жумалыгы\a75ceee0-b1ac-40f0-b4fa-8a4404c9b5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640442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0" t="0" r="0" b="0"/>
            <wp:docPr id="53" name="Рисунок 53" descr="C:\Users\класс\Desktop\26.04.2022-Илим жумалыгы\728a17e4-5553-4ff7-b19e-8d43a63db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ласс\Desktop\26.04.2022-Илим жумалыгы\728a17e4-5553-4ff7-b19e-8d43a63db5d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AD7A36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39790" cy="4454843"/>
            <wp:effectExtent l="0" t="0" r="0" b="0"/>
            <wp:docPr id="51" name="Рисунок 51" descr="C:\Users\класс\Desktop\26.04.2022-Илим жумалыгы\82ae09e8-aa47-4ad0-bc7e-47e1ae42c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ласс\Desktop\26.04.2022-Илим жумалыгы\82ae09e8-aa47-4ad0-bc7e-47e1ae42c9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0" t="0" r="0" b="0"/>
            <wp:docPr id="52" name="Рисунок 52" descr="C:\Users\класс\Desktop\26.04.2022-Илим жумалыгы\98bfeae5-db8f-409e-ad66-bde1b66c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ласс\Desktop\26.04.2022-Илим жумалыгы\98bfeae5-db8f-409e-ad66-bde1b66c91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D5CA6" w:rsidRDefault="00D53842" w:rsidP="00640442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5AD37C2" wp14:editId="5140CC0A">
            <wp:extent cx="5200650" cy="3900488"/>
            <wp:effectExtent l="0" t="0" r="0" b="0"/>
            <wp:docPr id="8" name="Рисунок 8" descr="C:\Users\класс\Desktop\Илим жумалыгы-2021\26.04.2021\5ab8d98c-d888-4574-b0ca-fb0c2ba9a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асс\Desktop\Илим жумалыгы-2021\26.04.2021\5ab8d98c-d888-4574-b0ca-fb0c2ba9a9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75" cy="390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2" w:rsidRDefault="00640442" w:rsidP="00640442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644D14" w:rsidRPr="00DF1BBB" w:rsidRDefault="006404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color w:val="FF0000"/>
          <w:sz w:val="28"/>
          <w:szCs w:val="28"/>
          <w:lang w:val="ky-KG"/>
        </w:rPr>
        <w:lastRenderedPageBreak/>
        <w:t>26-апрель, 2022</w:t>
      </w:r>
      <w:r w:rsidR="00644D14" w:rsidRPr="002E2453">
        <w:rPr>
          <w:color w:val="FF0000"/>
          <w:sz w:val="28"/>
          <w:szCs w:val="28"/>
          <w:lang w:val="ky-KG"/>
        </w:rPr>
        <w:t>-жыл.</w:t>
      </w:r>
    </w:p>
    <w:p w:rsidR="00DF1BBB" w:rsidRDefault="00DF1BBB" w:rsidP="00DF1BBB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>Чыгыш таануу жана тарых факультетинде Илим жумалыгы кафедраларда өткөрүлдү.</w:t>
      </w:r>
    </w:p>
    <w:p w:rsidR="00640442" w:rsidRDefault="00640442" w:rsidP="00DF1BBB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</w:p>
    <w:p w:rsidR="00640442" w:rsidRPr="00280083" w:rsidRDefault="00640442" w:rsidP="00640442">
      <w:pPr>
        <w:pStyle w:val="a3"/>
        <w:numPr>
          <w:ilvl w:val="0"/>
          <w:numId w:val="3"/>
        </w:numPr>
        <w:spacing w:line="360" w:lineRule="auto"/>
        <w:jc w:val="both"/>
        <w:rPr>
          <w:b w:val="0"/>
          <w:color w:val="0070C0"/>
          <w:sz w:val="28"/>
          <w:szCs w:val="28"/>
          <w:lang w:val="ky-KG"/>
        </w:rPr>
      </w:pPr>
      <w:r w:rsidRPr="00280083">
        <w:rPr>
          <w:b w:val="0"/>
          <w:iCs/>
          <w:color w:val="0070C0"/>
          <w:sz w:val="28"/>
          <w:szCs w:val="28"/>
          <w:lang w:val="ky-KG"/>
        </w:rPr>
        <w:t>“Жалпы тарых жана тарыхты окутуунун усулу”  кафедрасы</w:t>
      </w:r>
    </w:p>
    <w:p w:rsidR="00640442" w:rsidRPr="0089428D" w:rsidRDefault="00640442" w:rsidP="00640442">
      <w:pPr>
        <w:ind w:left="23" w:firstLine="685"/>
        <w:jc w:val="both"/>
        <w:rPr>
          <w:rFonts w:ascii="Times New Roman" w:hAnsi="Times New Roman" w:cs="Times New Roman"/>
          <w:color w:val="0070C0"/>
          <w:sz w:val="28"/>
          <w:szCs w:val="28"/>
          <w:lang w:val="ky-KG"/>
        </w:rPr>
      </w:pPr>
      <w:r w:rsidRPr="0028008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 </w:t>
      </w:r>
      <w:r w:rsidRPr="0028008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“</w:t>
      </w:r>
      <w:r w:rsidRPr="00D85135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Адам жана коом предметин окутууда инсандын руханий-адеп-ахлактык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өнүгүүсү</w:t>
      </w:r>
      <w:r w:rsidRPr="0028008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” </w:t>
      </w:r>
      <w:r w:rsidRPr="0028008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деген темада баяндама.</w:t>
      </w:r>
    </w:p>
    <w:p w:rsidR="00640442" w:rsidRPr="00280083" w:rsidRDefault="00640442" w:rsidP="00640442">
      <w:pPr>
        <w:pStyle w:val="a3"/>
        <w:spacing w:line="360" w:lineRule="auto"/>
        <w:jc w:val="both"/>
        <w:rPr>
          <w:color w:val="0070C0"/>
          <w:sz w:val="28"/>
          <w:szCs w:val="28"/>
          <w:lang w:val="ky-KG"/>
        </w:rPr>
      </w:pP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 Баяндамачы:</w:t>
      </w:r>
      <w:r w:rsidRPr="00280083">
        <w:rPr>
          <w:bCs w:val="0"/>
          <w:color w:val="0070C0"/>
          <w:sz w:val="28"/>
          <w:szCs w:val="28"/>
          <w:lang w:val="ky-KG"/>
        </w:rPr>
        <w:t xml:space="preserve"> </w:t>
      </w:r>
      <w:r w:rsidRPr="001F756E">
        <w:rPr>
          <w:bCs w:val="0"/>
          <w:color w:val="FF0000"/>
          <w:sz w:val="28"/>
          <w:szCs w:val="28"/>
          <w:lang w:val="ky-KG"/>
        </w:rPr>
        <w:t>т.и.к., доцент Апышова А.К.</w:t>
      </w:r>
    </w:p>
    <w:p w:rsidR="00640442" w:rsidRDefault="00640442" w:rsidP="00640442">
      <w:pPr>
        <w:pStyle w:val="a3"/>
        <w:spacing w:line="360" w:lineRule="auto"/>
        <w:jc w:val="left"/>
        <w:rPr>
          <w:color w:val="0070C0"/>
          <w:sz w:val="16"/>
          <w:szCs w:val="16"/>
          <w:lang w:val="ky-KG"/>
        </w:rPr>
      </w:pPr>
    </w:p>
    <w:p w:rsidR="00640442" w:rsidRPr="00280083" w:rsidRDefault="00640442" w:rsidP="00640442">
      <w:pPr>
        <w:pStyle w:val="a3"/>
        <w:spacing w:line="360" w:lineRule="auto"/>
        <w:jc w:val="left"/>
        <w:rPr>
          <w:color w:val="0070C0"/>
          <w:sz w:val="16"/>
          <w:szCs w:val="16"/>
          <w:lang w:val="ky-KG"/>
        </w:rPr>
      </w:pPr>
    </w:p>
    <w:p w:rsidR="00640442" w:rsidRPr="00280083" w:rsidRDefault="00640442" w:rsidP="00640442">
      <w:pPr>
        <w:pStyle w:val="a3"/>
        <w:numPr>
          <w:ilvl w:val="0"/>
          <w:numId w:val="3"/>
        </w:numPr>
        <w:spacing w:line="360" w:lineRule="auto"/>
        <w:jc w:val="both"/>
        <w:rPr>
          <w:b w:val="0"/>
          <w:color w:val="0070C0"/>
          <w:sz w:val="28"/>
          <w:szCs w:val="28"/>
          <w:lang w:val="ky-KG"/>
        </w:rPr>
      </w:pPr>
      <w:r w:rsidRPr="00280083">
        <w:rPr>
          <w:b w:val="0"/>
          <w:iCs/>
          <w:color w:val="0070C0"/>
          <w:sz w:val="28"/>
          <w:szCs w:val="28"/>
          <w:lang w:val="ky-KG"/>
        </w:rPr>
        <w:t xml:space="preserve"> “Кыргызстан тарыхы жана археология, этнология” кафедрасы</w:t>
      </w:r>
    </w:p>
    <w:p w:rsidR="00640442" w:rsidRPr="00280083" w:rsidRDefault="00640442" w:rsidP="00640442">
      <w:pPr>
        <w:pStyle w:val="a3"/>
        <w:spacing w:line="360" w:lineRule="auto"/>
        <w:ind w:firstLine="708"/>
        <w:jc w:val="both"/>
        <w:rPr>
          <w:b w:val="0"/>
          <w:bCs w:val="0"/>
          <w:color w:val="0070C0"/>
          <w:sz w:val="28"/>
          <w:szCs w:val="28"/>
          <w:lang w:val="ky-KG"/>
        </w:rPr>
      </w:pP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 </w:t>
      </w:r>
      <w:r w:rsidRPr="00280083">
        <w:rPr>
          <w:bCs w:val="0"/>
          <w:color w:val="0070C0"/>
          <w:sz w:val="28"/>
          <w:szCs w:val="28"/>
          <w:lang w:val="ky-KG"/>
        </w:rPr>
        <w:t>“</w:t>
      </w:r>
      <w:r>
        <w:rPr>
          <w:bCs w:val="0"/>
          <w:color w:val="0070C0"/>
          <w:sz w:val="28"/>
          <w:szCs w:val="28"/>
          <w:lang w:val="ky-KG"/>
        </w:rPr>
        <w:t xml:space="preserve">Кыргыздардын </w:t>
      </w:r>
      <w:r w:rsidRPr="00AC7C5B">
        <w:rPr>
          <w:bCs w:val="0"/>
          <w:color w:val="0070C0"/>
          <w:sz w:val="28"/>
          <w:szCs w:val="28"/>
          <w:lang w:val="ky-KG"/>
        </w:rPr>
        <w:t>материалдык маданияты тарыхый</w:t>
      </w:r>
      <w:r>
        <w:rPr>
          <w:bCs w:val="0"/>
          <w:color w:val="0070C0"/>
          <w:sz w:val="28"/>
          <w:szCs w:val="28"/>
          <w:lang w:val="ky-KG"/>
        </w:rPr>
        <w:t>-</w:t>
      </w:r>
      <w:r w:rsidRPr="00AC7C5B">
        <w:rPr>
          <w:bCs w:val="0"/>
          <w:color w:val="0070C0"/>
          <w:sz w:val="28"/>
          <w:szCs w:val="28"/>
          <w:lang w:val="ky-KG"/>
        </w:rPr>
        <w:t>энографиялык булак катарында</w:t>
      </w:r>
      <w:r>
        <w:rPr>
          <w:bCs w:val="0"/>
          <w:color w:val="0070C0"/>
          <w:sz w:val="28"/>
          <w:szCs w:val="28"/>
          <w:lang w:val="ky-KG"/>
        </w:rPr>
        <w:t xml:space="preserve"> (</w:t>
      </w:r>
      <w:r w:rsidRPr="00AC7C5B">
        <w:rPr>
          <w:bCs w:val="0"/>
          <w:color w:val="0070C0"/>
          <w:sz w:val="28"/>
          <w:szCs w:val="28"/>
          <w:lang w:val="ky-KG"/>
        </w:rPr>
        <w:t>Алтай жана Кыргызстан ортосундагы экспедициянын материалдарынын негизинде)</w:t>
      </w:r>
      <w:r w:rsidRPr="00280083">
        <w:rPr>
          <w:bCs w:val="0"/>
          <w:color w:val="0070C0"/>
          <w:sz w:val="28"/>
          <w:szCs w:val="28"/>
          <w:lang w:val="ky-KG"/>
        </w:rPr>
        <w:t xml:space="preserve">” 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>деген темада баяндама.</w:t>
      </w:r>
    </w:p>
    <w:p w:rsidR="00640442" w:rsidRDefault="00640442" w:rsidP="00640442">
      <w:pPr>
        <w:pStyle w:val="a3"/>
        <w:spacing w:line="360" w:lineRule="auto"/>
        <w:jc w:val="both"/>
        <w:rPr>
          <w:bCs w:val="0"/>
          <w:color w:val="0070C0"/>
          <w:sz w:val="28"/>
          <w:szCs w:val="28"/>
          <w:lang w:val="ky-KG"/>
        </w:rPr>
      </w:pP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Баяндамачы: </w:t>
      </w:r>
      <w:r w:rsidRPr="001F756E">
        <w:rPr>
          <w:bCs w:val="0"/>
          <w:color w:val="FF0000"/>
          <w:sz w:val="28"/>
          <w:szCs w:val="28"/>
          <w:lang w:val="ky-KG"/>
        </w:rPr>
        <w:t>т.и.к., доцент Сатыбалдиева Ч.Т.</w:t>
      </w:r>
    </w:p>
    <w:p w:rsidR="00640442" w:rsidRDefault="00640442" w:rsidP="00640442">
      <w:pPr>
        <w:pStyle w:val="a3"/>
        <w:spacing w:line="360" w:lineRule="auto"/>
        <w:jc w:val="both"/>
        <w:rPr>
          <w:b w:val="0"/>
          <w:color w:val="0070C0"/>
          <w:sz w:val="16"/>
          <w:szCs w:val="16"/>
          <w:lang w:val="ky-KG"/>
        </w:rPr>
      </w:pPr>
    </w:p>
    <w:p w:rsidR="00640442" w:rsidRPr="00280083" w:rsidRDefault="00640442" w:rsidP="00640442">
      <w:pPr>
        <w:pStyle w:val="a3"/>
        <w:spacing w:line="360" w:lineRule="auto"/>
        <w:jc w:val="both"/>
        <w:rPr>
          <w:b w:val="0"/>
          <w:color w:val="0070C0"/>
          <w:sz w:val="16"/>
          <w:szCs w:val="16"/>
          <w:lang w:val="ky-KG"/>
        </w:rPr>
      </w:pPr>
    </w:p>
    <w:p w:rsidR="00640442" w:rsidRPr="00280083" w:rsidRDefault="00640442" w:rsidP="00640442">
      <w:pPr>
        <w:pStyle w:val="a3"/>
        <w:numPr>
          <w:ilvl w:val="0"/>
          <w:numId w:val="3"/>
        </w:numPr>
        <w:spacing w:line="360" w:lineRule="auto"/>
        <w:jc w:val="both"/>
        <w:rPr>
          <w:b w:val="0"/>
          <w:color w:val="0070C0"/>
          <w:sz w:val="28"/>
          <w:szCs w:val="28"/>
          <w:lang w:val="ky-KG"/>
        </w:rPr>
      </w:pPr>
      <w:r w:rsidRPr="00280083">
        <w:rPr>
          <w:b w:val="0"/>
          <w:iCs/>
          <w:color w:val="0070C0"/>
          <w:sz w:val="28"/>
          <w:szCs w:val="28"/>
          <w:lang w:val="ky-KG"/>
        </w:rPr>
        <w:t xml:space="preserve"> “Чыгыш таануу” кафедрасы</w:t>
      </w:r>
    </w:p>
    <w:p w:rsidR="00640442" w:rsidRPr="00280083" w:rsidRDefault="00640442" w:rsidP="00640442">
      <w:pPr>
        <w:pStyle w:val="a3"/>
        <w:spacing w:line="360" w:lineRule="auto"/>
        <w:ind w:firstLine="708"/>
        <w:jc w:val="both"/>
        <w:rPr>
          <w:bCs w:val="0"/>
          <w:color w:val="0070C0"/>
          <w:sz w:val="28"/>
          <w:szCs w:val="28"/>
          <w:lang w:val="ky-KG"/>
        </w:rPr>
      </w:pP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Чыгыш таануу кафедрасы тарабынан даярдалган </w:t>
      </w:r>
      <w:r w:rsidRPr="00280083">
        <w:rPr>
          <w:bCs w:val="0"/>
          <w:color w:val="0070C0"/>
          <w:sz w:val="28"/>
          <w:szCs w:val="28"/>
          <w:lang w:val="ky-KG"/>
        </w:rPr>
        <w:t>“</w:t>
      </w:r>
      <w:r>
        <w:rPr>
          <w:bCs w:val="0"/>
          <w:color w:val="0070C0"/>
          <w:sz w:val="28"/>
          <w:szCs w:val="28"/>
          <w:lang w:val="ky-KG"/>
        </w:rPr>
        <w:t>Кыргызстандагы чыгыш таануунун жана африка таануунун актуалдуу маселелери</w:t>
      </w:r>
      <w:r w:rsidRPr="00280083">
        <w:rPr>
          <w:bCs w:val="0"/>
          <w:color w:val="0070C0"/>
          <w:sz w:val="28"/>
          <w:szCs w:val="28"/>
          <w:lang w:val="ky-KG"/>
        </w:rPr>
        <w:t>”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 аттуу баяндама.</w:t>
      </w:r>
    </w:p>
    <w:p w:rsidR="00640442" w:rsidRPr="00280083" w:rsidRDefault="00640442" w:rsidP="00640442">
      <w:pPr>
        <w:pStyle w:val="a3"/>
        <w:spacing w:line="360" w:lineRule="auto"/>
        <w:jc w:val="both"/>
        <w:rPr>
          <w:color w:val="0070C0"/>
          <w:sz w:val="28"/>
          <w:szCs w:val="28"/>
          <w:lang w:val="ky-KG"/>
        </w:rPr>
      </w:pPr>
      <w:r w:rsidRPr="00280083">
        <w:rPr>
          <w:b w:val="0"/>
          <w:color w:val="0070C0"/>
          <w:sz w:val="28"/>
          <w:szCs w:val="28"/>
          <w:lang w:val="ky-KG"/>
        </w:rPr>
        <w:t xml:space="preserve">Баяндамачы: </w:t>
      </w:r>
      <w:r w:rsidRPr="00280083">
        <w:rPr>
          <w:color w:val="0070C0"/>
          <w:sz w:val="28"/>
          <w:szCs w:val="28"/>
          <w:lang w:val="ky-KG"/>
        </w:rPr>
        <w:t xml:space="preserve"> </w:t>
      </w:r>
      <w:r w:rsidRPr="001F756E">
        <w:rPr>
          <w:color w:val="FF0000"/>
          <w:sz w:val="28"/>
          <w:szCs w:val="28"/>
          <w:lang w:val="ky-KG"/>
        </w:rPr>
        <w:t>т.и.к., доцент Бөтөнөев Ж.С.</w:t>
      </w:r>
    </w:p>
    <w:p w:rsidR="00640442" w:rsidRDefault="00640442" w:rsidP="00DF1BBB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</w:p>
    <w:p w:rsidR="00DF1BBB" w:rsidRPr="001C15BD" w:rsidRDefault="00DF1BBB" w:rsidP="00DF1BBB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Чыгыш таануу жана тарых факультетинде Илим жумалыгынын алкагында </w:t>
      </w:r>
      <w:r w:rsidRPr="00DF1BBB">
        <w:rPr>
          <w:b w:val="0"/>
          <w:spacing w:val="3"/>
          <w:sz w:val="28"/>
          <w:szCs w:val="28"/>
          <w:shd w:val="clear" w:color="auto" w:fill="FFFFFF"/>
          <w:lang w:val="ky-KG"/>
        </w:rPr>
        <w:t>MEET</w:t>
      </w: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платформасынын негизинде “Илим жана жаштар”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аттуу студенттик </w:t>
      </w: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илимий конференциясы уюштурулду. Анда студенттердин илимий иштеринин презентациялары жасалды. Студенттердин баяндамалары: </w:t>
      </w:r>
    </w:p>
    <w:p w:rsidR="00EF1E39" w:rsidRPr="002E2453" w:rsidRDefault="00EF1E39" w:rsidP="00EF1E39">
      <w:pPr>
        <w:pStyle w:val="a3"/>
        <w:spacing w:line="360" w:lineRule="auto"/>
        <w:jc w:val="both"/>
        <w:rPr>
          <w:bCs w:val="0"/>
          <w:color w:val="7030A0"/>
          <w:sz w:val="28"/>
          <w:szCs w:val="28"/>
          <w:lang w:val="ky-KG"/>
        </w:rPr>
      </w:pPr>
    </w:p>
    <w:p w:rsidR="00644D14" w:rsidRDefault="00644D14" w:rsidP="004528AA">
      <w:pPr>
        <w:pStyle w:val="a3"/>
        <w:spacing w:line="360" w:lineRule="auto"/>
        <w:jc w:val="both"/>
        <w:rPr>
          <w:bCs w:val="0"/>
          <w:sz w:val="28"/>
          <w:szCs w:val="28"/>
          <w:lang w:val="ky-KG"/>
        </w:rPr>
      </w:pPr>
    </w:p>
    <w:p w:rsidR="00640442" w:rsidRDefault="00640442" w:rsidP="004528AA">
      <w:pPr>
        <w:pStyle w:val="a3"/>
        <w:spacing w:line="360" w:lineRule="auto"/>
        <w:jc w:val="both"/>
        <w:rPr>
          <w:bCs w:val="0"/>
          <w:sz w:val="28"/>
          <w:szCs w:val="28"/>
          <w:lang w:val="ky-KG"/>
        </w:rPr>
      </w:pPr>
    </w:p>
    <w:p w:rsidR="00640442" w:rsidRDefault="00640442" w:rsidP="004528AA">
      <w:pPr>
        <w:pStyle w:val="a3"/>
        <w:spacing w:line="360" w:lineRule="auto"/>
        <w:jc w:val="both"/>
        <w:rPr>
          <w:bCs w:val="0"/>
          <w:sz w:val="28"/>
          <w:szCs w:val="28"/>
          <w:lang w:val="ky-KG"/>
        </w:rPr>
      </w:pPr>
    </w:p>
    <w:p w:rsidR="00C22252" w:rsidRPr="002E2453" w:rsidRDefault="0043156E" w:rsidP="00644D14">
      <w:pPr>
        <w:pStyle w:val="a3"/>
        <w:numPr>
          <w:ilvl w:val="0"/>
          <w:numId w:val="7"/>
        </w:numPr>
        <w:spacing w:line="360" w:lineRule="auto"/>
        <w:jc w:val="left"/>
        <w:rPr>
          <w:b w:val="0"/>
          <w:color w:val="0070C0"/>
          <w:sz w:val="28"/>
          <w:szCs w:val="28"/>
          <w:lang w:val="ky-KG"/>
        </w:rPr>
      </w:pPr>
      <w:r w:rsidRPr="002E2453">
        <w:rPr>
          <w:color w:val="0070C0"/>
          <w:sz w:val="28"/>
          <w:szCs w:val="28"/>
          <w:lang w:val="ky-KG"/>
        </w:rPr>
        <w:lastRenderedPageBreak/>
        <w:t>“Илим жана жаштар”</w:t>
      </w:r>
      <w:r w:rsidRPr="002E2453">
        <w:rPr>
          <w:b w:val="0"/>
          <w:color w:val="0070C0"/>
          <w:sz w:val="28"/>
          <w:szCs w:val="28"/>
          <w:lang w:val="ky-KG"/>
        </w:rPr>
        <w:t xml:space="preserve"> - студенттердин илимий иштеринин презентациялары</w:t>
      </w:r>
      <w:r w:rsidR="005404C5" w:rsidRPr="002E2453">
        <w:rPr>
          <w:b w:val="0"/>
          <w:color w:val="0070C0"/>
          <w:sz w:val="28"/>
          <w:szCs w:val="28"/>
          <w:lang w:val="ky-KG"/>
        </w:rPr>
        <w:t xml:space="preserve"> (регламент 5-7 мүнөт)</w:t>
      </w:r>
    </w:p>
    <w:p w:rsidR="00640442" w:rsidRPr="002E2453" w:rsidRDefault="00640442" w:rsidP="00640442">
      <w:pPr>
        <w:pStyle w:val="a3"/>
        <w:spacing w:line="360" w:lineRule="auto"/>
        <w:jc w:val="left"/>
        <w:rPr>
          <w:bCs w:val="0"/>
          <w:color w:val="0070C0"/>
          <w:sz w:val="28"/>
          <w:szCs w:val="28"/>
          <w:lang w:val="ky-KG"/>
        </w:rPr>
      </w:pPr>
      <w:r w:rsidRPr="002E2453">
        <w:rPr>
          <w:color w:val="0070C0"/>
          <w:sz w:val="28"/>
          <w:szCs w:val="28"/>
          <w:lang w:val="ky-KG"/>
        </w:rPr>
        <w:t>Студенттердин баяндамалары:</w:t>
      </w:r>
    </w:p>
    <w:p w:rsidR="00640442" w:rsidRPr="00E1196B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ky-KG"/>
        </w:rPr>
      </w:pPr>
      <w:r w:rsidRPr="00E1196B">
        <w:rPr>
          <w:rFonts w:ascii="Times New Roman" w:hAnsi="Times New Roman" w:cs="Times New Roman"/>
          <w:b/>
          <w:color w:val="0070C0"/>
          <w:sz w:val="28"/>
          <w:szCs w:val="28"/>
          <w:lang w:val="ky-KG"/>
        </w:rPr>
        <w:t>Боромбаева Эльвира</w:t>
      </w:r>
      <w:r w:rsidRPr="00E1196B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 – “Кыргызстандагы маданий-тарыхый мурастарын коргоо, сактоо, пайдалануу жана өнүктүрүү маселелери”</w:t>
      </w:r>
    </w:p>
    <w:p w:rsidR="00640442" w:rsidRPr="00E1196B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 w:rsidRPr="00E1196B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>Эрмаматова Бааргул</w:t>
      </w:r>
      <w:r w:rsidRPr="00E1196B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 xml:space="preserve"> – “Балдарды тарбиялоо: заманбап технологиянын тийгизген таасири</w:t>
      </w:r>
      <w:r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>”</w:t>
      </w:r>
    </w:p>
    <w:p w:rsidR="00640442" w:rsidRPr="00E1196B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 xml:space="preserve">Абдинаби кызы Нуркыз 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  <w:t>– “Кыргызстандагы миграциялык процесстер: себептери жана көйгөйлөр”</w:t>
      </w:r>
      <w:r w:rsidRPr="00E1196B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 xml:space="preserve"> </w:t>
      </w:r>
    </w:p>
    <w:p w:rsidR="00640442" w:rsidRPr="00E1196B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 w:rsidRPr="00B4146A">
        <w:rPr>
          <w:rFonts w:ascii="Times New Roman" w:eastAsiaTheme="minorEastAsia" w:hAnsi="Times New Roman" w:cs="Times New Roman"/>
          <w:b/>
          <w:color w:val="0070C0"/>
          <w:sz w:val="28"/>
          <w:szCs w:val="28"/>
          <w:lang w:val="ky-KG" w:eastAsia="ru-RU"/>
        </w:rPr>
        <w:t>Марсбекова Майрам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  <w:t xml:space="preserve"> – “Экстремизм и терроризм: современные глобальные проблемы общества”</w:t>
      </w:r>
    </w:p>
    <w:p w:rsidR="00640442" w:rsidRPr="00E1196B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 w:rsidRPr="00E1196B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 xml:space="preserve">Байыш кызы Айтунук </w:t>
      </w:r>
      <w:r w:rsidRPr="00E1196B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 xml:space="preserve">– “Кыргыздардын салттуу тамак-аштары: тыюулар жана ишенимдер” </w:t>
      </w:r>
    </w:p>
    <w:p w:rsidR="00640442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 w:rsidRPr="00B4146A">
        <w:rPr>
          <w:rFonts w:ascii="Times New Roman" w:eastAsiaTheme="minorEastAsia" w:hAnsi="Times New Roman" w:cs="Times New Roman"/>
          <w:b/>
          <w:color w:val="0070C0"/>
          <w:sz w:val="28"/>
          <w:szCs w:val="28"/>
          <w:lang w:val="ky-KG" w:eastAsia="ru-RU"/>
        </w:rPr>
        <w:t>Шермамат уулу Ынтымак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  <w:t xml:space="preserve"> - “Кыргыз кыздарынын азыркы коомдогу орду”</w:t>
      </w:r>
    </w:p>
    <w:p w:rsidR="00640442" w:rsidRPr="005E2191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 w:rsidRPr="005E2191">
        <w:rPr>
          <w:rFonts w:ascii="Times New Roman" w:eastAsia="Calibri" w:hAnsi="Times New Roman" w:cs="Arial"/>
          <w:b/>
          <w:color w:val="0070C0"/>
          <w:sz w:val="28"/>
          <w:szCs w:val="28"/>
          <w:lang w:val="ky-KG"/>
        </w:rPr>
        <w:t>Келдибек кызы Акмарал</w:t>
      </w:r>
      <w:r w:rsidRPr="005E2191"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 xml:space="preserve"> – “Азыркы мезгилдеги мугалимдик кесиптин орду жана ролу”</w:t>
      </w:r>
    </w:p>
    <w:p w:rsidR="00640442" w:rsidRPr="001F756E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 w:rsidRPr="005E2191">
        <w:rPr>
          <w:rFonts w:ascii="Times New Roman" w:eastAsia="Calibri" w:hAnsi="Times New Roman" w:cs="Arial"/>
          <w:b/>
          <w:color w:val="0070C0"/>
          <w:sz w:val="28"/>
          <w:szCs w:val="28"/>
          <w:lang w:val="ky-KG"/>
        </w:rPr>
        <w:t>Айбек кызы</w:t>
      </w:r>
      <w:r w:rsidRPr="005E2191"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 xml:space="preserve"> </w:t>
      </w:r>
      <w:r w:rsidRPr="005E2191">
        <w:rPr>
          <w:rFonts w:ascii="Times New Roman" w:eastAsia="Calibri" w:hAnsi="Times New Roman" w:cs="Arial"/>
          <w:b/>
          <w:color w:val="0070C0"/>
          <w:sz w:val="28"/>
          <w:szCs w:val="28"/>
          <w:lang w:val="ky-KG"/>
        </w:rPr>
        <w:t>Курманжан</w:t>
      </w:r>
      <w:r w:rsidRPr="005E2191"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 xml:space="preserve"> – </w:t>
      </w:r>
      <w:r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>“Мүмкүнчүлүгү чектелген балдардын учурдагы көйгөйлөрү жана аны чечүү жолдору”</w:t>
      </w:r>
    </w:p>
    <w:p w:rsidR="00640442" w:rsidRPr="00EE6E11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>
        <w:rPr>
          <w:rFonts w:ascii="Times New Roman" w:eastAsia="Calibri" w:hAnsi="Times New Roman" w:cs="Arial"/>
          <w:b/>
          <w:color w:val="0070C0"/>
          <w:sz w:val="28"/>
          <w:szCs w:val="28"/>
          <w:lang w:val="ky-KG"/>
        </w:rPr>
        <w:t xml:space="preserve">Нурматова С. – </w:t>
      </w:r>
      <w:r w:rsidRPr="00EE6E11"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>“Кыргыз-япон дипломатиялык байланыштары: учурдагы абалы жана келечеги”</w:t>
      </w:r>
    </w:p>
    <w:p w:rsidR="00640442" w:rsidRPr="009948BF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>
        <w:rPr>
          <w:rFonts w:ascii="Times New Roman" w:eastAsia="Calibri" w:hAnsi="Times New Roman" w:cs="Arial"/>
          <w:b/>
          <w:color w:val="0070C0"/>
          <w:sz w:val="28"/>
          <w:szCs w:val="28"/>
          <w:lang w:val="ky-KG"/>
        </w:rPr>
        <w:t>Таалайбеков Т.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  <w:t xml:space="preserve"> - </w:t>
      </w:r>
      <w:r w:rsidRPr="00EE6E11"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>“Кыргыз-</w:t>
      </w:r>
      <w:r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>түрк</w:t>
      </w:r>
      <w:r w:rsidRPr="00EE6E11">
        <w:rPr>
          <w:rFonts w:ascii="Times New Roman" w:eastAsia="Calibri" w:hAnsi="Times New Roman" w:cs="Arial"/>
          <w:color w:val="0070C0"/>
          <w:sz w:val="28"/>
          <w:szCs w:val="28"/>
          <w:lang w:val="ky-KG"/>
        </w:rPr>
        <w:t xml:space="preserve"> дипломатиялык байланыштары: учурдагы абалы жана келечеги”</w:t>
      </w:r>
    </w:p>
    <w:p w:rsidR="00640442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>
        <w:rPr>
          <w:rFonts w:ascii="Times New Roman" w:eastAsia="Calibri" w:hAnsi="Times New Roman" w:cs="Arial"/>
          <w:b/>
          <w:color w:val="0070C0"/>
          <w:sz w:val="28"/>
          <w:szCs w:val="28"/>
          <w:lang w:val="ky-KG"/>
        </w:rPr>
        <w:t>Тологонова Кыял -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  <w:t xml:space="preserve">  “Роль К.Тыныстанова в приобретении независимости Кыргызской Республики”</w:t>
      </w:r>
    </w:p>
    <w:p w:rsidR="00640442" w:rsidRPr="005E2191" w:rsidRDefault="00640442" w:rsidP="00640442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</w:pPr>
      <w:r>
        <w:rPr>
          <w:rFonts w:ascii="Times New Roman" w:eastAsia="Calibri" w:hAnsi="Times New Roman" w:cs="Arial"/>
          <w:b/>
          <w:color w:val="0070C0"/>
          <w:sz w:val="28"/>
          <w:szCs w:val="28"/>
          <w:lang w:val="ky-KG"/>
        </w:rPr>
        <w:t>Каныбекова Айназик –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  <w:lang w:val="ky-KG" w:eastAsia="ru-RU"/>
        </w:rPr>
        <w:t xml:space="preserve"> “Учурдагы кыргыз аялдарынын салттуу баш кийимдеринин маселеси жана ага көз караштар”</w:t>
      </w:r>
    </w:p>
    <w:p w:rsidR="00640442" w:rsidRDefault="00640442" w:rsidP="00640442">
      <w:pPr>
        <w:spacing w:after="0" w:line="360" w:lineRule="auto"/>
        <w:jc w:val="both"/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</w:pPr>
    </w:p>
    <w:p w:rsidR="00640442" w:rsidRDefault="00640442" w:rsidP="00C22252">
      <w:pPr>
        <w:pStyle w:val="a3"/>
        <w:spacing w:line="360" w:lineRule="auto"/>
        <w:jc w:val="left"/>
        <w:rPr>
          <w:color w:val="0070C0"/>
          <w:sz w:val="28"/>
          <w:szCs w:val="28"/>
          <w:lang w:val="ky-KG"/>
        </w:rPr>
      </w:pPr>
    </w:p>
    <w:p w:rsidR="00640442" w:rsidRDefault="00640442" w:rsidP="00C22252">
      <w:pPr>
        <w:pStyle w:val="a3"/>
        <w:spacing w:line="360" w:lineRule="auto"/>
        <w:jc w:val="left"/>
        <w:rPr>
          <w:color w:val="0070C0"/>
          <w:sz w:val="28"/>
          <w:szCs w:val="28"/>
          <w:lang w:val="ky-KG"/>
        </w:rPr>
      </w:pPr>
    </w:p>
    <w:p w:rsidR="00644D14" w:rsidRPr="001B6705" w:rsidRDefault="00644D14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640442" w:rsidRDefault="006404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460999" cy="3648075"/>
            <wp:effectExtent l="0" t="0" r="0" b="0"/>
            <wp:docPr id="44" name="Рисунок 44" descr="C:\Users\класс\Desktop\26.04.2022-Илим жумалыгы\1dc05005-b264-42fa-aeec-eb933a4eb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асс\Desktop\26.04.2022-Илим жумалыгы\1dc05005-b264-42fa-aeec-eb933a4eb58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46" cy="36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2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010150" cy="3743325"/>
            <wp:effectExtent l="0" t="0" r="0" b="0"/>
            <wp:docPr id="58" name="Рисунок 58" descr="C:\Users\класс\Desktop\26.04.2022-Илим жумалыгы\c3f6c152-9b7b-4f0d-8325-f41aaffc0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ласс\Desktop\26.04.2022-Илим жумалыгы\c3f6c152-9b7b-4f0d-8325-f41aaffc0b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41" cy="37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600699" cy="4200525"/>
            <wp:effectExtent l="0" t="0" r="0" b="0"/>
            <wp:docPr id="45" name="Рисунок 45" descr="C:\Users\класс\Desktop\26.04.2022-Илим жумалыгы\9cba1310-ec9c-42f8-86b8-5dcd04142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ласс\Desktop\26.04.2022-Илим жумалыгы\9cba1310-ec9c-42f8-86b8-5dcd041427d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09" cy="41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353050" cy="4014788"/>
            <wp:effectExtent l="0" t="0" r="0" b="0"/>
            <wp:docPr id="46" name="Рисунок 46" descr="C:\Users\класс\Desktop\26.04.2022-Илим жумалыгы\ab761108-7a1a-45a4-9dcc-0d2b92fdf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ласс\Desktop\26.04.2022-Илим жумалыгы\ab761108-7a1a-45a4-9dcc-0d2b92fdfc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19" cy="40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130799" cy="3848100"/>
            <wp:effectExtent l="0" t="0" r="0" b="0"/>
            <wp:docPr id="47" name="Рисунок 47" descr="C:\Users\класс\Desktop\26.04.2022-Илим жумалыгы\0a266fbe-ce92-43bb-a5fd-db06e6374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ласс\Desktop\26.04.2022-Илим жумалыгы\0a266fbe-ce92-43bb-a5fd-db06e6374c5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11" cy="38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314950" cy="3986213"/>
            <wp:effectExtent l="0" t="0" r="0" b="0"/>
            <wp:docPr id="50" name="Рисунок 50" descr="C:\Users\класс\Desktop\26.04.2022-Илим жумалыгы\1f911477-96e6-4c9c-bf4e-08aefd52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ласс\Desktop\26.04.2022-Илим жумалыгы\1f911477-96e6-4c9c-bf4e-08aefd5232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44" cy="39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600700" cy="4200526"/>
            <wp:effectExtent l="0" t="0" r="0" b="0"/>
            <wp:docPr id="48" name="Рисунок 48" descr="C:\Users\класс\Desktop\26.04.2022-Илим жумалыгы\4c5d49a1-ca52-49d4-8fc8-5900c7369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ласс\Desktop\26.04.2022-Илим жумалыгы\4c5d49a1-ca52-49d4-8fc8-5900c736921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10" cy="41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600700" cy="4200526"/>
            <wp:effectExtent l="0" t="0" r="0" b="0"/>
            <wp:docPr id="49" name="Рисунок 49" descr="C:\Users\класс\Desktop\26.04.2022-Илим жумалыгы\f44f7e74-3246-467b-8ee9-0008721a9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ласс\Desktop\26.04.2022-Илим жумалыгы\f44f7e74-3246-467b-8ee9-0008721a9cb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10" cy="41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939790" cy="4454843"/>
            <wp:effectExtent l="0" t="0" r="0" b="0"/>
            <wp:docPr id="54" name="Рисунок 54" descr="C:\Users\класс\Desktop\26.04.2022-Илим жумалыгы\2b434797-58ae-4c5a-8bc5-b9d5fc3e7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ласс\Desktop\26.04.2022-Илим жумалыгы\2b434797-58ae-4c5a-8bc5-b9d5fc3e7cf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440791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191125" cy="3893344"/>
            <wp:effectExtent l="0" t="0" r="0" b="0"/>
            <wp:docPr id="59" name="Рисунок 59" descr="C:\Users\класс\Desktop\26.04.2022-Илим жумалыгы\a28d0bdc-c2dd-4366-9de9-54dce20c4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ласс\Desktop\26.04.2022-Илим жумалыгы\a28d0bdc-c2dd-4366-9de9-54dce20c403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98" cy="38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AD7A36">
      <w:pPr>
        <w:tabs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  <w:lastRenderedPageBreak/>
        <w:tab/>
      </w: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619750" cy="4214813"/>
            <wp:effectExtent l="0" t="0" r="0" b="0"/>
            <wp:docPr id="55" name="Рисунок 55" descr="C:\Users\класс\Desktop\26.04.2022-Илим жумалыгы\5f84a6d2-e766-4cab-9590-657708605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ласс\Desktop\26.04.2022-Илим жумалыгы\5f84a6d2-e766-4cab-9590-6577086059c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48" cy="42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AD7A36" w:rsidRDefault="00AD7A36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286375" cy="3964782"/>
            <wp:effectExtent l="0" t="0" r="0" b="0"/>
            <wp:docPr id="57" name="Рисунок 57" descr="C:\Users\класс\Desktop\26.04.2022-Илим жумалыгы\54f3d785-7426-4dee-8aac-faa1764d9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ласс\Desktop\26.04.2022-Илим жумалыгы\54f3d785-7426-4dee-8aac-faa1764d902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87" cy="39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6" w:rsidRDefault="00440791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  <w:lastRenderedPageBreak/>
        <w:t xml:space="preserve">   </w:t>
      </w:r>
      <w:r w:rsidR="00AD7A36"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2771775" cy="3771900"/>
            <wp:effectExtent l="0" t="0" r="0" b="0"/>
            <wp:docPr id="56" name="Рисунок 56" descr="C:\Users\класс\Desktop\26.04.2022-Илим жумалыгы\76f4c84c-52f9-4102-b995-c3db3fe3d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ласс\Desktop\26.04.2022-Илим жумалыгы\76f4c84c-52f9-4102-b995-c3db3fe3d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37" cy="377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 wp14:anchorId="0358D821" wp14:editId="02680CFC">
            <wp:extent cx="2609850" cy="3771900"/>
            <wp:effectExtent l="0" t="0" r="0" b="0"/>
            <wp:docPr id="60" name="Рисунок 60" descr="C:\Users\класс\Desktop\26.04.2022-Илим жумалыгы\c7931502-d556-4358-9c56-f65becc00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ласс\Desktop\26.04.2022-Илим жумалыгы\c7931502-d556-4358-9c56-f65becc0089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13" cy="37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91" w:rsidRDefault="00440791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440791" w:rsidRDefault="00440791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429250" cy="4071938"/>
            <wp:effectExtent l="0" t="0" r="0" b="0"/>
            <wp:docPr id="61" name="Рисунок 61" descr="C:\Users\класс\Desktop\26.04.2022-Илим жумалыгы\455caac2-5af0-4d64-b677-2226a102a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ласс\Desktop\26.04.2022-Илим жумалыгы\455caac2-5af0-4d64-b677-2226a102a5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70" cy="40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91" w:rsidRDefault="00440791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440791" w:rsidRDefault="00440791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D5CA6" w:rsidRPr="00440791" w:rsidRDefault="00DD5CA6" w:rsidP="00440791">
      <w:pPr>
        <w:pStyle w:val="a3"/>
        <w:spacing w:line="360" w:lineRule="auto"/>
        <w:jc w:val="left"/>
        <w:rPr>
          <w:color w:val="FF0000"/>
          <w:sz w:val="28"/>
          <w:szCs w:val="28"/>
          <w:lang w:val="ky-KG"/>
        </w:rPr>
      </w:pPr>
    </w:p>
    <w:p w:rsidR="00044D94" w:rsidRPr="00A54D9E" w:rsidRDefault="001B6705" w:rsidP="00A54D9E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color w:val="FF0000"/>
          <w:sz w:val="28"/>
          <w:szCs w:val="28"/>
          <w:lang w:val="ky-KG"/>
        </w:rPr>
        <w:lastRenderedPageBreak/>
        <w:t>2</w:t>
      </w:r>
      <w:r>
        <w:rPr>
          <w:color w:val="FF0000"/>
          <w:sz w:val="28"/>
          <w:szCs w:val="28"/>
          <w:lang w:val="ky-KG"/>
        </w:rPr>
        <w:t>7</w:t>
      </w:r>
      <w:r>
        <w:rPr>
          <w:color w:val="FF0000"/>
          <w:sz w:val="28"/>
          <w:szCs w:val="28"/>
          <w:lang w:val="ky-KG"/>
        </w:rPr>
        <w:t>-апрель, 202</w:t>
      </w:r>
      <w:r w:rsidRPr="00DB3E27">
        <w:rPr>
          <w:color w:val="FF0000"/>
          <w:sz w:val="28"/>
          <w:szCs w:val="28"/>
          <w:lang w:val="ky-KG"/>
        </w:rPr>
        <w:t>2</w:t>
      </w:r>
      <w:r w:rsidRPr="002E2453">
        <w:rPr>
          <w:color w:val="FF0000"/>
          <w:sz w:val="28"/>
          <w:szCs w:val="28"/>
          <w:lang w:val="ky-KG"/>
        </w:rPr>
        <w:t>-жыл.</w:t>
      </w:r>
    </w:p>
    <w:p w:rsidR="001B6705" w:rsidRPr="00014F4E" w:rsidRDefault="001B6705" w:rsidP="00A54D9E">
      <w:pPr>
        <w:pStyle w:val="a3"/>
        <w:spacing w:line="360" w:lineRule="auto"/>
        <w:ind w:firstLine="709"/>
        <w:jc w:val="both"/>
        <w:rPr>
          <w:b w:val="0"/>
          <w:lang w:val="ky-KG"/>
        </w:rPr>
      </w:pPr>
      <w:r w:rsidRPr="00014F4E">
        <w:rPr>
          <w:b w:val="0"/>
          <w:lang w:val="ky-KG"/>
        </w:rPr>
        <w:t xml:space="preserve">Ош мамлекеттик университетинин илимий-изилдөө бөлүмү тарабынан университеттин окутуучулары үчүн уюштурулган </w:t>
      </w:r>
      <w:r w:rsidRPr="00014F4E">
        <w:rPr>
          <w:lang w:val="ky-KG"/>
        </w:rPr>
        <w:t xml:space="preserve">“Илимий-изилдөө иштерин жүргүзүү конпетенциялары” </w:t>
      </w:r>
      <w:r w:rsidRPr="00014F4E">
        <w:rPr>
          <w:b w:val="0"/>
          <w:lang w:val="ky-KG"/>
        </w:rPr>
        <w:t xml:space="preserve">аттуу семинар-тренингке факультеттин окутуучулары </w:t>
      </w:r>
      <w:r w:rsidR="00F66CC6" w:rsidRPr="00014F4E">
        <w:rPr>
          <w:b w:val="0"/>
          <w:lang w:val="ky-KG"/>
        </w:rPr>
        <w:t xml:space="preserve">катышышты. </w:t>
      </w:r>
      <w:r w:rsidRPr="00014F4E">
        <w:rPr>
          <w:b w:val="0"/>
          <w:lang w:val="ky-KG"/>
        </w:rPr>
        <w:t xml:space="preserve">Анда </w:t>
      </w:r>
      <w:r w:rsidRPr="00014F4E">
        <w:rPr>
          <w:b w:val="0"/>
          <w:lang w:val="ky-KG"/>
        </w:rPr>
        <w:t>Ош мамлекеттик университетинин илимий-изилдөө бөлүмү</w:t>
      </w:r>
      <w:r w:rsidRPr="00014F4E">
        <w:rPr>
          <w:b w:val="0"/>
          <w:lang w:val="ky-KG"/>
        </w:rPr>
        <w:t xml:space="preserve">нүн башчысы ф.-м.и.к., доцент </w:t>
      </w:r>
      <w:r w:rsidRPr="00014F4E">
        <w:rPr>
          <w:lang w:val="ky-KG"/>
        </w:rPr>
        <w:t>Курбанбаева Н.К.</w:t>
      </w:r>
      <w:r w:rsidRPr="00014F4E">
        <w:rPr>
          <w:b w:val="0"/>
          <w:lang w:val="ky-KG"/>
        </w:rPr>
        <w:t xml:space="preserve"> ачып берди.</w:t>
      </w:r>
      <w:r w:rsidRPr="00014F4E">
        <w:rPr>
          <w:b w:val="0"/>
          <w:lang w:val="ky-KG"/>
        </w:rPr>
        <w:t xml:space="preserve"> </w:t>
      </w:r>
      <w:r w:rsidRPr="00014F4E">
        <w:rPr>
          <w:b w:val="0"/>
          <w:lang w:val="ky-KG"/>
        </w:rPr>
        <w:t xml:space="preserve">Биринчи бөлүгүндө жетектөөчү илимий кызматкер, философиянын доктору (РhD) </w:t>
      </w:r>
      <w:r w:rsidRPr="00014F4E">
        <w:rPr>
          <w:lang w:val="ky-KG"/>
        </w:rPr>
        <w:t xml:space="preserve">Кадыров Медербек Акбаралиевич </w:t>
      </w:r>
      <w:r w:rsidRPr="00014F4E">
        <w:rPr>
          <w:b w:val="0"/>
          <w:lang w:val="ky-KG"/>
        </w:rPr>
        <w:t xml:space="preserve">«SCOPUS, WEB OF SCIENCE базасында катталган тиешелүү багыттагы илимий журналдарды издөө, аларга макала жиберүү жана басмага чыккан макаланы талаптарга ылайык текшерип алуу” деген темада баяндама жасады. </w:t>
      </w:r>
      <w:r w:rsidR="00F66CC6" w:rsidRPr="00014F4E">
        <w:rPr>
          <w:b w:val="0"/>
          <w:lang w:val="ky-KG"/>
        </w:rPr>
        <w:t xml:space="preserve"> Экинчи бөлүгүндө Эл аралык билим берүү программаларынын жогорку мектебинин Россия жана евразиялык интеграция бөлүмүнүн окутуучусу, жаш окумуштуулар кеңешинин мүчөсү </w:t>
      </w:r>
      <w:r w:rsidR="00F66CC6" w:rsidRPr="00014F4E">
        <w:rPr>
          <w:lang w:val="ky-KG"/>
        </w:rPr>
        <w:t>Сапарбаева Айнура Абдилазимовна</w:t>
      </w:r>
      <w:r w:rsidR="00F66CC6" w:rsidRPr="00014F4E">
        <w:rPr>
          <w:b w:val="0"/>
          <w:lang w:val="ky-KG"/>
        </w:rPr>
        <w:t xml:space="preserve"> долбоор жазуу, арыздарды берүү (техникалык тапшырма, календардык планы, чыгымдардын сметасы), долбоор жазуунун  талаптары (максат коюу, учурдагы актуалдуулугу ж.б.), долбоордун отчетторун тапшыруунун критерийлери. Питчинг презентациясы, Демо-день долбоорду коргоо боюнча презентация жасады. Жыйынтыгында, т.и.к., доцент </w:t>
      </w:r>
      <w:r w:rsidR="00F66CC6" w:rsidRPr="00014F4E">
        <w:rPr>
          <w:lang w:val="ky-KG"/>
        </w:rPr>
        <w:t>Чыныкеева Г.Э.</w:t>
      </w:r>
      <w:r w:rsidR="00F66CC6" w:rsidRPr="00014F4E">
        <w:rPr>
          <w:lang w:val="ky-KG"/>
        </w:rPr>
        <w:t>,</w:t>
      </w:r>
      <w:r w:rsidR="00F66CC6" w:rsidRPr="00014F4E">
        <w:rPr>
          <w:b w:val="0"/>
          <w:lang w:val="ky-KG"/>
        </w:rPr>
        <w:t xml:space="preserve"> окутуучу</w:t>
      </w:r>
      <w:r w:rsidR="00F66CC6" w:rsidRPr="00014F4E">
        <w:rPr>
          <w:b w:val="0"/>
          <w:lang w:val="ky-KG"/>
        </w:rPr>
        <w:t xml:space="preserve"> </w:t>
      </w:r>
      <w:r w:rsidR="00F66CC6" w:rsidRPr="00014F4E">
        <w:rPr>
          <w:lang w:val="ky-KG"/>
        </w:rPr>
        <w:t>Атаканова Г.А.,</w:t>
      </w:r>
      <w:r w:rsidR="00F66CC6" w:rsidRPr="00014F4E">
        <w:rPr>
          <w:b w:val="0"/>
          <w:lang w:val="ky-KG"/>
        </w:rPr>
        <w:t xml:space="preserve"> </w:t>
      </w:r>
      <w:r w:rsidR="00F66CC6" w:rsidRPr="00014F4E">
        <w:rPr>
          <w:b w:val="0"/>
          <w:lang w:val="ky-KG"/>
        </w:rPr>
        <w:t xml:space="preserve">саяс.и.к., доцент </w:t>
      </w:r>
      <w:r w:rsidR="00F66CC6" w:rsidRPr="00014F4E">
        <w:rPr>
          <w:lang w:val="ky-KG"/>
        </w:rPr>
        <w:t>Гимазиддинов И.Р.</w:t>
      </w:r>
      <w:r w:rsidR="00F66CC6" w:rsidRPr="00014F4E">
        <w:rPr>
          <w:b w:val="0"/>
          <w:lang w:val="ky-KG"/>
        </w:rPr>
        <w:t xml:space="preserve"> катышып, сертификаттарга ээ болушту.</w:t>
      </w:r>
    </w:p>
    <w:p w:rsidR="00014F4E" w:rsidRDefault="00014F4E" w:rsidP="00A54D9E">
      <w:pPr>
        <w:pStyle w:val="a3"/>
        <w:spacing w:line="360" w:lineRule="auto"/>
        <w:ind w:firstLine="709"/>
        <w:jc w:val="both"/>
        <w:rPr>
          <w:b w:val="0"/>
          <w:sz w:val="28"/>
          <w:szCs w:val="28"/>
          <w:lang w:val="ky-KG"/>
        </w:rPr>
      </w:pPr>
    </w:p>
    <w:p w:rsidR="00F66CC6" w:rsidRDefault="00014F4E" w:rsidP="00DB3E27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 w:rsidRPr="00014F4E">
        <w:rPr>
          <w:rFonts w:ascii="Calibri" w:hAnsi="Calibri"/>
          <w:b w:val="0"/>
          <w:bCs w:val="0"/>
          <w:noProof/>
          <w:color w:val="FF0000"/>
          <w:sz w:val="28"/>
          <w:szCs w:val="28"/>
        </w:rPr>
        <w:drawing>
          <wp:inline distT="0" distB="0" distL="0" distR="0" wp14:anchorId="6197858F" wp14:editId="0CEBA78D">
            <wp:extent cx="5566443" cy="3686175"/>
            <wp:effectExtent l="0" t="0" r="0" b="0"/>
            <wp:docPr id="3" name="Рисунок 3" descr="C:\Users\класс\Desktop\Сертификат-патент-2021-2022\79da3717-610d-458a-9994-c6e7e58d0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Сертификат-патент-2021-2022\79da3717-610d-458a-9994-c6e7e58d0f3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74" cy="3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C6" w:rsidRDefault="00F66CC6" w:rsidP="00014F4E">
      <w:pPr>
        <w:pStyle w:val="a3"/>
        <w:spacing w:line="360" w:lineRule="auto"/>
        <w:jc w:val="left"/>
        <w:rPr>
          <w:color w:val="FF0000"/>
          <w:sz w:val="28"/>
          <w:szCs w:val="28"/>
          <w:lang w:val="ky-KG"/>
        </w:rPr>
      </w:pPr>
      <w:bookmarkStart w:id="0" w:name="_GoBack"/>
      <w:bookmarkEnd w:id="0"/>
    </w:p>
    <w:p w:rsidR="00DB3E27" w:rsidRDefault="00DB3E27" w:rsidP="00DB3E27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color w:val="FF0000"/>
          <w:sz w:val="28"/>
          <w:szCs w:val="28"/>
          <w:lang w:val="ky-KG"/>
        </w:rPr>
        <w:lastRenderedPageBreak/>
        <w:t>28-апрель, 202</w:t>
      </w:r>
      <w:r w:rsidRPr="00DB3E27">
        <w:rPr>
          <w:color w:val="FF0000"/>
          <w:sz w:val="28"/>
          <w:szCs w:val="28"/>
          <w:lang w:val="ky-KG"/>
        </w:rPr>
        <w:t>2</w:t>
      </w:r>
      <w:r w:rsidRPr="002E2453">
        <w:rPr>
          <w:color w:val="FF0000"/>
          <w:sz w:val="28"/>
          <w:szCs w:val="28"/>
          <w:lang w:val="ky-KG"/>
        </w:rPr>
        <w:t>-жыл.</w:t>
      </w:r>
    </w:p>
    <w:p w:rsidR="00DB3E27" w:rsidRDefault="00DB3E27" w:rsidP="00DB3E27">
      <w:pPr>
        <w:spacing w:after="0"/>
        <w:ind w:firstLine="708"/>
        <w:jc w:val="both"/>
        <w:rPr>
          <w:rFonts w:ascii="Times New Roman" w:eastAsia="SimSun" w:hAnsi="Times New Roman" w:cs="Times New Roman"/>
          <w:b/>
          <w:sz w:val="24"/>
          <w:szCs w:val="24"/>
          <w:lang w:val="ky-KG" w:eastAsia="zh-CN"/>
        </w:rPr>
      </w:pPr>
    </w:p>
    <w:p w:rsidR="00DB3E27" w:rsidRPr="00F225E7" w:rsidRDefault="00DB3E27" w:rsidP="00DB3E27">
      <w:pPr>
        <w:spacing w:after="0"/>
        <w:ind w:firstLine="708"/>
        <w:jc w:val="both"/>
        <w:rPr>
          <w:rFonts w:ascii="Times New Roman" w:eastAsia="SimSun" w:hAnsi="Times New Roman" w:cs="Times New Roman"/>
          <w:b/>
          <w:sz w:val="24"/>
          <w:szCs w:val="24"/>
          <w:lang w:val="ky-KG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ky-KG" w:eastAsia="zh-CN"/>
        </w:rPr>
        <w:t>Чыгыш таануу жана тарых факультетинин “</w:t>
      </w:r>
      <w:r w:rsidRPr="00F225E7">
        <w:rPr>
          <w:rFonts w:ascii="Times New Roman" w:eastAsia="SimSun" w:hAnsi="Times New Roman" w:cs="Times New Roman"/>
          <w:sz w:val="28"/>
          <w:szCs w:val="28"/>
          <w:lang w:val="ky-KG" w:eastAsia="zh-CN"/>
        </w:rPr>
        <w:t>Чыгыш таануу</w:t>
      </w:r>
      <w:r>
        <w:rPr>
          <w:rFonts w:ascii="Times New Roman" w:eastAsia="SimSun" w:hAnsi="Times New Roman" w:cs="Times New Roman"/>
          <w:sz w:val="28"/>
          <w:szCs w:val="28"/>
          <w:lang w:val="ky-KG" w:eastAsia="zh-CN"/>
        </w:rPr>
        <w:t>”</w:t>
      </w:r>
      <w:r w:rsidRPr="00F225E7">
        <w:rPr>
          <w:rFonts w:ascii="Times New Roman" w:eastAsia="SimSun" w:hAnsi="Times New Roman" w:cs="Times New Roman"/>
          <w:sz w:val="28"/>
          <w:szCs w:val="28"/>
          <w:lang w:val="ky-KG" w:eastAsia="zh-CN"/>
        </w:rPr>
        <w:t xml:space="preserve"> кафедрасы тарабынан уюштурулган</w:t>
      </w:r>
      <w:r>
        <w:rPr>
          <w:rFonts w:ascii="Times New Roman" w:eastAsia="SimSun" w:hAnsi="Times New Roman" w:cs="Times New Roman"/>
          <w:b/>
          <w:sz w:val="24"/>
          <w:szCs w:val="24"/>
          <w:lang w:val="ky-KG" w:eastAsia="zh-CN"/>
        </w:rPr>
        <w:t xml:space="preserve"> </w:t>
      </w:r>
      <w:r w:rsidRPr="00F225E7">
        <w:rPr>
          <w:rFonts w:ascii="Times New Roman" w:eastAsia="SimSun" w:hAnsi="Times New Roman" w:cs="Times New Roman"/>
          <w:b/>
          <w:color w:val="FF0000"/>
          <w:sz w:val="24"/>
          <w:szCs w:val="24"/>
          <w:lang w:val="ky-KG" w:eastAsia="zh-CN"/>
        </w:rPr>
        <w:t xml:space="preserve">“ФЕРГАНА ӨРӨӨНҮНДӨГҮ ЧЕК АРА КОНФЛИКТТЕРИ: УЧУРДАГЫ АБАЛЫ ЖАНА КЕЛЕЧЕГИ” </w:t>
      </w:r>
      <w:r w:rsidRPr="00F225E7">
        <w:rPr>
          <w:rFonts w:ascii="Times New Roman" w:eastAsia="SimSun" w:hAnsi="Times New Roman" w:cs="Times New Roman"/>
          <w:sz w:val="28"/>
          <w:szCs w:val="28"/>
          <w:lang w:val="ky-KG" w:eastAsia="zh-CN"/>
        </w:rPr>
        <w:t>деп аталган</w:t>
      </w:r>
      <w:r>
        <w:rPr>
          <w:rFonts w:ascii="Times New Roman" w:eastAsia="SimSun" w:hAnsi="Times New Roman" w:cs="Times New Roman"/>
          <w:sz w:val="28"/>
          <w:szCs w:val="28"/>
          <w:lang w:val="ky-KG" w:eastAsia="zh-CN"/>
        </w:rPr>
        <w:t xml:space="preserve"> </w:t>
      </w:r>
      <w:r w:rsidRPr="00F225E7">
        <w:rPr>
          <w:rFonts w:ascii="Times New Roman" w:eastAsia="SimSun" w:hAnsi="Times New Roman" w:cs="Times New Roman"/>
          <w:sz w:val="28"/>
          <w:szCs w:val="28"/>
          <w:lang w:val="ky-KG" w:eastAsia="zh-CN"/>
        </w:rPr>
        <w:t xml:space="preserve">Эл аралык илимий-практикалык </w:t>
      </w:r>
      <w:r>
        <w:rPr>
          <w:rFonts w:ascii="Times New Roman" w:eastAsia="SimSun" w:hAnsi="Times New Roman" w:cs="Times New Roman"/>
          <w:sz w:val="28"/>
          <w:szCs w:val="28"/>
          <w:lang w:val="ky-KG" w:eastAsia="zh-CN"/>
        </w:rPr>
        <w:t>конференция ОшМУнун Башкы корпусунда өттү.</w:t>
      </w:r>
    </w:p>
    <w:p w:rsidR="00DB3E27" w:rsidRPr="00F225E7" w:rsidRDefault="00DB3E27" w:rsidP="00DB3E27">
      <w:pPr>
        <w:spacing w:after="0"/>
        <w:jc w:val="center"/>
        <w:rPr>
          <w:rFonts w:ascii="Times New Roman" w:eastAsia="SimSun" w:hAnsi="Times New Roman" w:cs="Times New Roman"/>
          <w:sz w:val="28"/>
          <w:szCs w:val="28"/>
          <w:lang w:val="ky-KG" w:eastAsia="zh-CN"/>
        </w:rPr>
      </w:pPr>
    </w:p>
    <w:p w:rsidR="00DB3E27" w:rsidRDefault="00DB3E27" w:rsidP="00DB3E27">
      <w:pPr>
        <w:pStyle w:val="a3"/>
        <w:spacing w:line="360" w:lineRule="auto"/>
        <w:jc w:val="left"/>
        <w:rPr>
          <w:rFonts w:eastAsia="SimSun"/>
          <w:b w:val="0"/>
          <w:bCs w:val="0"/>
          <w:sz w:val="28"/>
          <w:szCs w:val="28"/>
          <w:lang w:val="ky-KG" w:eastAsia="zh-CN"/>
        </w:rPr>
      </w:pPr>
      <w:r>
        <w:rPr>
          <w:rFonts w:eastAsia="SimSun"/>
          <w:b w:val="0"/>
          <w:bCs w:val="0"/>
          <w:noProof/>
          <w:sz w:val="28"/>
          <w:szCs w:val="28"/>
        </w:rPr>
        <w:drawing>
          <wp:inline distT="0" distB="0" distL="0" distR="0" wp14:anchorId="5FAF1192" wp14:editId="5A41ED46">
            <wp:extent cx="5905500" cy="3362325"/>
            <wp:effectExtent l="0" t="0" r="0" b="0"/>
            <wp:docPr id="62" name="Рисунок 62" descr="C:\Users\класс\Desktop\Илим жумалыгы-2022\Фото-илим жумалыгы-2022\5c8cc42c-5151-43a2-b761-403820eda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Илим жумалыгы-2022\Фото-илим жумалыгы-2022\5c8cc42c-5151-43a2-b761-403820eda1c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17" cy="33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Default="00DB3E27" w:rsidP="00DB3E27">
      <w:pPr>
        <w:pStyle w:val="a3"/>
        <w:spacing w:line="360" w:lineRule="auto"/>
        <w:jc w:val="left"/>
        <w:rPr>
          <w:rFonts w:eastAsia="SimSun"/>
          <w:b w:val="0"/>
          <w:bCs w:val="0"/>
          <w:sz w:val="28"/>
          <w:szCs w:val="28"/>
          <w:lang w:val="ky-KG" w:eastAsia="zh-CN"/>
        </w:rPr>
      </w:pPr>
    </w:p>
    <w:p w:rsidR="00DB3E27" w:rsidRDefault="00DB3E27" w:rsidP="00DB3E27">
      <w:pPr>
        <w:pStyle w:val="a3"/>
        <w:spacing w:line="360" w:lineRule="auto"/>
        <w:jc w:val="left"/>
        <w:rPr>
          <w:rFonts w:eastAsia="SimSun"/>
          <w:b w:val="0"/>
          <w:bCs w:val="0"/>
          <w:sz w:val="28"/>
          <w:szCs w:val="28"/>
          <w:lang w:val="ky-KG" w:eastAsia="zh-CN"/>
        </w:rPr>
      </w:pPr>
      <w:r>
        <w:rPr>
          <w:rFonts w:eastAsia="SimSun"/>
          <w:b w:val="0"/>
          <w:bCs w:val="0"/>
          <w:noProof/>
          <w:sz w:val="28"/>
          <w:szCs w:val="28"/>
        </w:rPr>
        <w:drawing>
          <wp:inline distT="0" distB="0" distL="0" distR="0" wp14:anchorId="2E386B1A" wp14:editId="457181A9">
            <wp:extent cx="3105150" cy="3209925"/>
            <wp:effectExtent l="0" t="0" r="0" b="0"/>
            <wp:docPr id="63" name="Рисунок 63" descr="C:\Users\класс\Desktop\Илим жумалыгы-2022\Фото-илим жумалыгы-2022\29aba44d-079c-4bf0-a86d-ae33c9556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Илим жумалыгы-2022\Фото-илим жумалыгы-2022\29aba44d-079c-4bf0-a86d-ae33c9556cd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64" cy="32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A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3E27" w:rsidRDefault="00DB3E27" w:rsidP="00DB3E27">
      <w:pPr>
        <w:pStyle w:val="a3"/>
        <w:spacing w:line="360" w:lineRule="auto"/>
        <w:jc w:val="left"/>
        <w:rPr>
          <w:color w:val="FF0000"/>
          <w:sz w:val="28"/>
          <w:szCs w:val="28"/>
          <w:lang w:val="ky-KG"/>
        </w:rPr>
      </w:pPr>
    </w:p>
    <w:p w:rsidR="00DB3E27" w:rsidRPr="002E2453" w:rsidRDefault="00DB3E27" w:rsidP="00DB3E27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color w:val="FF0000"/>
          <w:sz w:val="28"/>
          <w:szCs w:val="28"/>
          <w:lang w:val="ky-KG"/>
        </w:rPr>
        <w:lastRenderedPageBreak/>
        <w:t>29</w:t>
      </w:r>
      <w:r w:rsidRPr="002E2453">
        <w:rPr>
          <w:color w:val="FF0000"/>
          <w:sz w:val="28"/>
          <w:szCs w:val="28"/>
          <w:lang w:val="ky-KG"/>
        </w:rPr>
        <w:t>-апрель, 202</w:t>
      </w:r>
      <w:r>
        <w:rPr>
          <w:color w:val="FF0000"/>
          <w:sz w:val="28"/>
          <w:szCs w:val="28"/>
          <w:lang w:val="ky-KG"/>
        </w:rPr>
        <w:t>2</w:t>
      </w:r>
      <w:r w:rsidRPr="002E2453">
        <w:rPr>
          <w:color w:val="FF0000"/>
          <w:sz w:val="28"/>
          <w:szCs w:val="28"/>
          <w:lang w:val="ky-KG"/>
        </w:rPr>
        <w:t>-жыл.</w:t>
      </w:r>
    </w:p>
    <w:p w:rsidR="00DB3E27" w:rsidRPr="002E2453" w:rsidRDefault="00DB3E27" w:rsidP="00DB3E27">
      <w:pPr>
        <w:pStyle w:val="a3"/>
        <w:spacing w:line="360" w:lineRule="auto"/>
        <w:ind w:left="1080"/>
        <w:jc w:val="left"/>
        <w:rPr>
          <w:color w:val="FF0000"/>
          <w:sz w:val="28"/>
          <w:szCs w:val="28"/>
          <w:lang w:val="ky-KG"/>
        </w:rPr>
      </w:pPr>
      <w:r w:rsidRPr="002E2453">
        <w:rPr>
          <w:color w:val="FF0000"/>
          <w:sz w:val="28"/>
          <w:szCs w:val="28"/>
          <w:lang w:val="ky-KG"/>
        </w:rPr>
        <w:t>Башталышы: 13.00</w:t>
      </w:r>
      <w:r w:rsidRPr="00DB3E27">
        <w:rPr>
          <w:color w:val="FF0000"/>
          <w:sz w:val="28"/>
          <w:szCs w:val="28"/>
          <w:lang w:val="ky-KG"/>
        </w:rPr>
        <w:t xml:space="preserve"> – 1</w:t>
      </w:r>
      <w:r>
        <w:rPr>
          <w:color w:val="FF0000"/>
          <w:sz w:val="28"/>
          <w:szCs w:val="28"/>
          <w:lang w:val="ky-KG"/>
        </w:rPr>
        <w:t>5</w:t>
      </w:r>
      <w:r w:rsidRPr="002E2453">
        <w:rPr>
          <w:color w:val="FF0000"/>
          <w:sz w:val="28"/>
          <w:szCs w:val="28"/>
          <w:lang w:val="ky-KG"/>
        </w:rPr>
        <w:t>.00</w:t>
      </w:r>
    </w:p>
    <w:p w:rsidR="00DB3E27" w:rsidRPr="002E2453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</w:p>
    <w:p w:rsidR="00DB3E27" w:rsidRPr="002E2453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I. “Брейн-ринг” </w:t>
      </w:r>
      <w:r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– студенттердин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 курамынан түзүлгөн жети команданын </w:t>
      </w:r>
      <w:r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 акыл таймашы </w:t>
      </w:r>
    </w:p>
    <w:p w:rsidR="00DB3E27" w:rsidRPr="002E2453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Уюштуруучулар: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3</w:t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-курстун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студенти Балташев Наврузбек</w:t>
      </w:r>
    </w:p>
    <w:p w:rsidR="00DB3E27" w:rsidRPr="002E2453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2</w:t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-курстун студенти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Эрмаматова Бааргул</w:t>
      </w:r>
    </w:p>
    <w:p w:rsidR="00DB3E27" w:rsidRPr="002E2453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  <w:t>2</w:t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-курстун студенти Султанова София</w:t>
      </w:r>
    </w:p>
    <w:p w:rsidR="00DB3E27" w:rsidRDefault="00DB3E27" w:rsidP="00DB3E27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2E881998" wp14:editId="364AB6F5">
            <wp:extent cx="5724525" cy="3952875"/>
            <wp:effectExtent l="0" t="0" r="0" b="0"/>
            <wp:docPr id="64" name="Рисунок 64" descr="C:\Users\класс\Desktop\Илим жумалыгы-2022\Фото-илим жумалыгы-2022\1c72d8ea-e6ae-40ab-be8b-9d1964240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асс\Desktop\Илим жумалыгы-2022\Фото-илим жумалыгы-2022\1c72d8ea-e6ae-40ab-be8b-9d19642405a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41" cy="39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Default="00DB3E27" w:rsidP="00DB3E27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</w:p>
    <w:p w:rsidR="00DB3E27" w:rsidRDefault="00DB3E27" w:rsidP="00DB3E27">
      <w:pPr>
        <w:tabs>
          <w:tab w:val="left" w:pos="20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6B59AD91" wp14:editId="6A648856">
            <wp:extent cx="5800725" cy="4350544"/>
            <wp:effectExtent l="0" t="0" r="0" b="0"/>
            <wp:docPr id="65" name="Рисунок 65" descr="C:\Users\класс\Desktop\Илим жумалыгы-2022\Фото-илим жумалыгы-2022\f8b884b5-64b7-46ff-a792-ee5b70a60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асс\Desktop\Илим жумалыгы-2022\Фото-илим жумалыгы-2022\f8b884b5-64b7-46ff-a792-ee5b70a603f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42" cy="43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2DCF4467" wp14:editId="037FF23F">
            <wp:extent cx="5939790" cy="4454843"/>
            <wp:effectExtent l="0" t="0" r="0" b="0"/>
            <wp:docPr id="66" name="Рисунок 66" descr="C:\Users\класс\Desktop\Илим жумалыгы-2022\Фото-илим жумалыгы-2022\26bfaded-e198-497e-9c8b-f35fda385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асс\Desktop\Илим жумалыгы-2022\Фото-илим жумалыгы-2022\26bfaded-e198-497e-9c8b-f35fda3859eb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</w:p>
    <w:p w:rsidR="00DB3E27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E7D11A8" wp14:editId="7F1B51C3">
            <wp:extent cx="5939790" cy="4454843"/>
            <wp:effectExtent l="0" t="0" r="0" b="0"/>
            <wp:docPr id="67" name="Рисунок 67" descr="C:\Users\класс\Desktop\Илим жумалыгы-2022\Фото-илим жумалыгы-2022\66ccf201-9fda-4154-981a-a6c2cc2ff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ласс\Desktop\Илим жумалыгы-2022\Фото-илим жумалыгы-2022\66ccf201-9fda-4154-981a-a6c2cc2ff6a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561CB015" wp14:editId="259BF46A">
            <wp:extent cx="5939790" cy="4445562"/>
            <wp:effectExtent l="0" t="0" r="0" b="0"/>
            <wp:docPr id="68" name="Рисунок 68" descr="C:\Users\класс\Desktop\Илим жумалыгы-2022\Фото-илим жумалыгы-2022\854fdae9-d6b1-402b-8caf-1eee2a171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ласс\Desktop\Илим жумалыгы-2022\Фото-илим жумалыгы-2022\854fdae9-d6b1-402b-8caf-1eee2a171c8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6AFC57BA" wp14:editId="6DBE76E0">
            <wp:extent cx="5939790" cy="4445562"/>
            <wp:effectExtent l="0" t="0" r="0" b="0"/>
            <wp:docPr id="69" name="Рисунок 69" descr="C:\Users\класс\Desktop\Илим жумалыгы-2022\Фото-илим жумалыгы-2022\5b08b885-a665-49e4-8af6-5952e813b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асс\Desktop\Илим жумалыгы-2022\Фото-илим жумалыгы-2022\5b08b885-a665-49e4-8af6-5952e813ba7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Pr="002E2453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3EE35667" wp14:editId="32767DF8">
            <wp:extent cx="5939790" cy="4445562"/>
            <wp:effectExtent l="0" t="0" r="0" b="0"/>
            <wp:docPr id="70" name="Рисунок 70" descr="C:\Users\класс\Desktop\Илим жумалыгы-2022\Фото-илим жумалыгы-2022\96103a1e-70e8-4a8d-a234-57f16484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ласс\Desktop\Илим жумалыгы-2022\Фото-илим жумалыгы-2022\96103a1e-70e8-4a8d-a234-57f16484179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27" w:rsidRPr="002E2453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lastRenderedPageBreak/>
        <w:t xml:space="preserve">II. </w:t>
      </w:r>
      <w:r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Магистранттардын илимий конференциясы</w:t>
      </w:r>
    </w:p>
    <w:p w:rsidR="00DB3E27" w:rsidRDefault="00DB3E27" w:rsidP="00DB3E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B33CF">
        <w:rPr>
          <w:rFonts w:ascii="Times New Roman" w:hAnsi="Times New Roman" w:cs="Times New Roman"/>
          <w:sz w:val="28"/>
          <w:szCs w:val="28"/>
          <w:lang w:val="ky-KG"/>
        </w:rPr>
        <w:t>Ош мамлекеттик университетинин магистратура жана PhD докторантура департаменти традицияга айланган “Жаш окумуштуулардын илимий изилдөөлөрү: гипотезалар, практикалык сунуштар, иштелмелер” аттуу илимий-практикалык конференция 2022-жылдын 23-апрель күнү саат 10:00 дө ОшМУнун чоң актылык залында өткөрүл</w:t>
      </w:r>
      <w:r>
        <w:rPr>
          <w:rFonts w:ascii="Times New Roman" w:hAnsi="Times New Roman" w:cs="Times New Roman"/>
          <w:sz w:val="28"/>
          <w:szCs w:val="28"/>
          <w:lang w:val="ky-KG"/>
        </w:rPr>
        <w:t>дү.</w:t>
      </w:r>
    </w:p>
    <w:p w:rsidR="00DB3E27" w:rsidRPr="005B33CF" w:rsidRDefault="00DB3E27" w:rsidP="00DB3E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B3E27" w:rsidRPr="005B33CF" w:rsidRDefault="00DB3E27" w:rsidP="00DB3E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III. </w:t>
      </w:r>
      <w:r w:rsidRPr="00000F4A">
        <w:rPr>
          <w:rFonts w:ascii="Times New Roman" w:hAnsi="Times New Roman" w:cs="Times New Roman"/>
          <w:color w:val="0070C0"/>
          <w:sz w:val="28"/>
          <w:szCs w:val="28"/>
          <w:lang w:val="ky-KG"/>
        </w:rPr>
        <w:t>Илим жумалыгынын жабылуу аземи:</w:t>
      </w: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  <w:lang w:val="ky-KG"/>
        </w:rPr>
        <w:t>факультеттин “И</w:t>
      </w: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>лим жумалыгына</w:t>
      </w:r>
      <w:r>
        <w:rPr>
          <w:rFonts w:ascii="Times New Roman" w:hAnsi="Times New Roman" w:cs="Times New Roman"/>
          <w:color w:val="0070C0"/>
          <w:sz w:val="28"/>
          <w:szCs w:val="28"/>
          <w:lang w:val="ky-KG"/>
        </w:rPr>
        <w:t>”</w:t>
      </w: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жана Чыгыш таануу кафедрасы тарабынан жарыяланган “Илим айлыгына” </w:t>
      </w: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>активдүү катышкандарды, окуунун мыктыларын, мыкты илим изилдөөчүлөрдү, аспиранттарды, магистранттарды, олимпиаданын жеңүүчүлөрүн сыйлоо.</w:t>
      </w:r>
    </w:p>
    <w:p w:rsidR="00DB3E27" w:rsidRDefault="00DB3E27" w:rsidP="00DB3E27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  <w:r>
        <w:rPr>
          <w:b w:val="0"/>
          <w:spacing w:val="3"/>
          <w:sz w:val="28"/>
          <w:szCs w:val="28"/>
          <w:shd w:val="clear" w:color="auto" w:fill="FFFFFF"/>
          <w:lang w:val="ky-KG"/>
        </w:rPr>
        <w:t>И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лим жумалыгына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>10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0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>дөн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ашуун катышуучу катышты. Өзгөчөлүгү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- 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көп тилдүүлүк орун алып, студенттер англис, түрк, орус тилдеринде баяндама жасаганга жетишишти. Жыйынтыгында, факультеттин деканы, т.и.к., доцент Арстанов С.А.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>И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лим жумалыгына активдүү катышкандарды, окуунун мыктыларын, мыкты илим изилдөөчүлөрдү, аспиранттарды, магистранттарды, олимпиаданын жеңүүчүлөрүн Грамоталар менен сыйлады. </w:t>
      </w:r>
      <w:r w:rsidRPr="009355DB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Маалыматтар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Фейсбук, </w:t>
      </w:r>
      <w:r w:rsidRPr="009355DB">
        <w:rPr>
          <w:b w:val="0"/>
          <w:spacing w:val="3"/>
          <w:sz w:val="28"/>
          <w:szCs w:val="28"/>
          <w:shd w:val="clear" w:color="auto" w:fill="FFFFFF"/>
          <w:lang w:val="ky-KG"/>
        </w:rPr>
        <w:t>Ютуб социалдык тармактарына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, ОшМУнун </w:t>
      </w:r>
      <w:r w:rsidRPr="00DB3E27">
        <w:rPr>
          <w:b w:val="0"/>
          <w:color w:val="0070C0"/>
          <w:spacing w:val="3"/>
          <w:sz w:val="28"/>
          <w:szCs w:val="28"/>
          <w:shd w:val="clear" w:color="auto" w:fill="FFFFFF"/>
          <w:lang w:val="ky-KG"/>
        </w:rPr>
        <w:t>oshsu.kg</w:t>
      </w:r>
      <w:r w:rsidRPr="005B33CF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жана </w:t>
      </w:r>
      <w:r w:rsidRPr="00DB3E27">
        <w:rPr>
          <w:b w:val="0"/>
          <w:color w:val="0070C0"/>
          <w:spacing w:val="3"/>
          <w:sz w:val="28"/>
          <w:szCs w:val="28"/>
          <w:shd w:val="clear" w:color="auto" w:fill="FFFFFF"/>
          <w:lang w:val="ky-KG"/>
        </w:rPr>
        <w:t>history.oshsu.kg</w:t>
      </w:r>
      <w:r w:rsidRPr="005B33CF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>сайтына</w:t>
      </w:r>
      <w:r w:rsidRPr="005B33CF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</w:t>
      </w:r>
      <w:r w:rsidRPr="009355DB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жайгаштырылды. </w:t>
      </w:r>
    </w:p>
    <w:p w:rsidR="00DB3E27" w:rsidRPr="00DB3E27" w:rsidRDefault="00DB3E27" w:rsidP="00DB3E27">
      <w:pPr>
        <w:spacing w:after="0" w:line="360" w:lineRule="auto"/>
        <w:jc w:val="center"/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</w:pPr>
    </w:p>
    <w:p w:rsidR="00DB3E27" w:rsidRPr="00DB3E27" w:rsidRDefault="00DB3E27" w:rsidP="00DB3E27">
      <w:pPr>
        <w:spacing w:after="0" w:line="360" w:lineRule="auto"/>
        <w:jc w:val="center"/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</w:pPr>
    </w:p>
    <w:p w:rsidR="00DB3E27" w:rsidRPr="002E2453" w:rsidRDefault="00DB3E27" w:rsidP="00DB3E27">
      <w:pPr>
        <w:spacing w:after="0" w:line="360" w:lineRule="auto"/>
        <w:jc w:val="center"/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</w:pPr>
      <w:r w:rsidRPr="002E2453"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  <w:t xml:space="preserve">Дареги:  ОшМУнун чыгыш таануу жана тарых факультетинин имараты, </w:t>
      </w:r>
    </w:p>
    <w:p w:rsidR="00DB3E27" w:rsidRPr="002E2453" w:rsidRDefault="00DB3E27" w:rsidP="00DB3E27">
      <w:pPr>
        <w:spacing w:after="0" w:line="360" w:lineRule="auto"/>
        <w:jc w:val="center"/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</w:pPr>
      <w:r w:rsidRPr="002E2453"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  <w:t xml:space="preserve">208-каана, </w:t>
      </w:r>
    </w:p>
    <w:p w:rsidR="00DB3E27" w:rsidRPr="002E2453" w:rsidRDefault="00DB3E27" w:rsidP="00DB3E27">
      <w:pPr>
        <w:spacing w:after="0" w:line="360" w:lineRule="auto"/>
        <w:jc w:val="center"/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</w:pPr>
      <w:r w:rsidRPr="002E2453">
        <w:rPr>
          <w:rFonts w:ascii="Times New Roman" w:hAnsi="Times New Roman"/>
          <w:b/>
          <w:bCs/>
          <w:color w:val="7030A0"/>
          <w:sz w:val="24"/>
          <w:szCs w:val="24"/>
          <w:lang w:val="ky-KG"/>
        </w:rPr>
        <w:t>И.Раззаков көчөсү 21</w:t>
      </w:r>
    </w:p>
    <w:p w:rsidR="00DB3E27" w:rsidRPr="002E2453" w:rsidRDefault="00DB3E27" w:rsidP="00DB3E27">
      <w:pPr>
        <w:spacing w:after="0" w:line="360" w:lineRule="auto"/>
        <w:rPr>
          <w:color w:val="7030A0"/>
          <w:lang w:val="ky-KG"/>
        </w:rPr>
      </w:pPr>
    </w:p>
    <w:p w:rsidR="00DB3E27" w:rsidRPr="002E2453" w:rsidRDefault="00DB3E27" w:rsidP="00DB3E27">
      <w:pPr>
        <w:spacing w:after="0" w:line="360" w:lineRule="auto"/>
        <w:rPr>
          <w:color w:val="7030A0"/>
          <w:lang w:val="ky-KG"/>
        </w:rPr>
      </w:pPr>
    </w:p>
    <w:p w:rsidR="00F02330" w:rsidRPr="0064316F" w:rsidRDefault="00F02330" w:rsidP="004528AA">
      <w:pPr>
        <w:spacing w:after="0" w:line="360" w:lineRule="auto"/>
        <w:rPr>
          <w:color w:val="7030A0"/>
          <w:lang w:val="ky-KG"/>
        </w:rPr>
      </w:pPr>
    </w:p>
    <w:sectPr w:rsidR="00F02330" w:rsidRPr="0064316F" w:rsidSect="00C12B3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B84"/>
    <w:multiLevelType w:val="hybridMultilevel"/>
    <w:tmpl w:val="F476EF24"/>
    <w:lvl w:ilvl="0" w:tplc="1C183B9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E511E"/>
    <w:multiLevelType w:val="hybridMultilevel"/>
    <w:tmpl w:val="A6E06B1C"/>
    <w:lvl w:ilvl="0" w:tplc="6B9816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D76EE"/>
    <w:multiLevelType w:val="hybridMultilevel"/>
    <w:tmpl w:val="9642D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75FBA"/>
    <w:multiLevelType w:val="hybridMultilevel"/>
    <w:tmpl w:val="BCB02F8A"/>
    <w:lvl w:ilvl="0" w:tplc="9426F5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17A34"/>
    <w:multiLevelType w:val="hybridMultilevel"/>
    <w:tmpl w:val="ACE0B724"/>
    <w:lvl w:ilvl="0" w:tplc="E0FE3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52862"/>
    <w:multiLevelType w:val="hybridMultilevel"/>
    <w:tmpl w:val="BCB02F8A"/>
    <w:lvl w:ilvl="0" w:tplc="9426F5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470BD"/>
    <w:multiLevelType w:val="hybridMultilevel"/>
    <w:tmpl w:val="BCB02F8A"/>
    <w:lvl w:ilvl="0" w:tplc="9426F5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0412FD"/>
    <w:multiLevelType w:val="hybridMultilevel"/>
    <w:tmpl w:val="F3BC3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A1306"/>
    <w:multiLevelType w:val="hybridMultilevel"/>
    <w:tmpl w:val="6EF06F28"/>
    <w:lvl w:ilvl="0" w:tplc="8F66C04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D30E60"/>
    <w:multiLevelType w:val="hybridMultilevel"/>
    <w:tmpl w:val="3828C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130F"/>
    <w:rsid w:val="0000256E"/>
    <w:rsid w:val="00007B66"/>
    <w:rsid w:val="00014F4E"/>
    <w:rsid w:val="00022A16"/>
    <w:rsid w:val="00044D94"/>
    <w:rsid w:val="00045378"/>
    <w:rsid w:val="00065818"/>
    <w:rsid w:val="000B38B3"/>
    <w:rsid w:val="0010204A"/>
    <w:rsid w:val="00172573"/>
    <w:rsid w:val="001820C5"/>
    <w:rsid w:val="001B6705"/>
    <w:rsid w:val="001C442B"/>
    <w:rsid w:val="001E0F85"/>
    <w:rsid w:val="001E4E4A"/>
    <w:rsid w:val="001E5A07"/>
    <w:rsid w:val="00210AE8"/>
    <w:rsid w:val="00280083"/>
    <w:rsid w:val="002A3C0F"/>
    <w:rsid w:val="002D0394"/>
    <w:rsid w:val="002E1DA6"/>
    <w:rsid w:val="002E2453"/>
    <w:rsid w:val="002F527E"/>
    <w:rsid w:val="00336466"/>
    <w:rsid w:val="003503DF"/>
    <w:rsid w:val="00393267"/>
    <w:rsid w:val="003C2B49"/>
    <w:rsid w:val="0040689A"/>
    <w:rsid w:val="0042006E"/>
    <w:rsid w:val="00421BE9"/>
    <w:rsid w:val="0043156E"/>
    <w:rsid w:val="00440791"/>
    <w:rsid w:val="004528AA"/>
    <w:rsid w:val="0048149D"/>
    <w:rsid w:val="0048157C"/>
    <w:rsid w:val="00492151"/>
    <w:rsid w:val="004A6670"/>
    <w:rsid w:val="004D049B"/>
    <w:rsid w:val="004D4AF3"/>
    <w:rsid w:val="00522D5B"/>
    <w:rsid w:val="005404C5"/>
    <w:rsid w:val="0055606D"/>
    <w:rsid w:val="00586253"/>
    <w:rsid w:val="005D596B"/>
    <w:rsid w:val="005F4C60"/>
    <w:rsid w:val="00621499"/>
    <w:rsid w:val="00640442"/>
    <w:rsid w:val="0064316F"/>
    <w:rsid w:val="00644D14"/>
    <w:rsid w:val="00646A50"/>
    <w:rsid w:val="006509A3"/>
    <w:rsid w:val="00652496"/>
    <w:rsid w:val="00662199"/>
    <w:rsid w:val="006865E1"/>
    <w:rsid w:val="00721187"/>
    <w:rsid w:val="00727FE3"/>
    <w:rsid w:val="00730859"/>
    <w:rsid w:val="007953AB"/>
    <w:rsid w:val="007D426C"/>
    <w:rsid w:val="007E410F"/>
    <w:rsid w:val="0084740B"/>
    <w:rsid w:val="0088692A"/>
    <w:rsid w:val="008A0233"/>
    <w:rsid w:val="008F5508"/>
    <w:rsid w:val="009355DB"/>
    <w:rsid w:val="00935BCA"/>
    <w:rsid w:val="00997454"/>
    <w:rsid w:val="009A06F7"/>
    <w:rsid w:val="009F28EB"/>
    <w:rsid w:val="00A25B19"/>
    <w:rsid w:val="00A46F1D"/>
    <w:rsid w:val="00A51C78"/>
    <w:rsid w:val="00A54D9E"/>
    <w:rsid w:val="00AD0FE0"/>
    <w:rsid w:val="00AD7A36"/>
    <w:rsid w:val="00B05D67"/>
    <w:rsid w:val="00B1790E"/>
    <w:rsid w:val="00B220CD"/>
    <w:rsid w:val="00B25F38"/>
    <w:rsid w:val="00B27892"/>
    <w:rsid w:val="00B3540B"/>
    <w:rsid w:val="00B5130F"/>
    <w:rsid w:val="00B80C08"/>
    <w:rsid w:val="00B954A7"/>
    <w:rsid w:val="00BB1512"/>
    <w:rsid w:val="00BE3B47"/>
    <w:rsid w:val="00C12B34"/>
    <w:rsid w:val="00C13C50"/>
    <w:rsid w:val="00C22252"/>
    <w:rsid w:val="00CF7F04"/>
    <w:rsid w:val="00D13A34"/>
    <w:rsid w:val="00D43537"/>
    <w:rsid w:val="00D53842"/>
    <w:rsid w:val="00D8558B"/>
    <w:rsid w:val="00DB3E27"/>
    <w:rsid w:val="00DB68BD"/>
    <w:rsid w:val="00DD0391"/>
    <w:rsid w:val="00DD5CA6"/>
    <w:rsid w:val="00DF1BBB"/>
    <w:rsid w:val="00E57749"/>
    <w:rsid w:val="00E64733"/>
    <w:rsid w:val="00E666E3"/>
    <w:rsid w:val="00EE4A41"/>
    <w:rsid w:val="00EE52C6"/>
    <w:rsid w:val="00EF1E39"/>
    <w:rsid w:val="00EF2BA1"/>
    <w:rsid w:val="00F01817"/>
    <w:rsid w:val="00F02330"/>
    <w:rsid w:val="00F42BEC"/>
    <w:rsid w:val="00F66CC6"/>
    <w:rsid w:val="00F862C1"/>
    <w:rsid w:val="00FD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5130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B513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30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442B"/>
    <w:pPr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rsid w:val="000453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509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2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23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класс</cp:lastModifiedBy>
  <cp:revision>77</cp:revision>
  <dcterms:created xsi:type="dcterms:W3CDTF">2019-04-17T08:44:00Z</dcterms:created>
  <dcterms:modified xsi:type="dcterms:W3CDTF">2022-04-29T09:27:00Z</dcterms:modified>
</cp:coreProperties>
</file>