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0F" w:rsidRDefault="009A06F7" w:rsidP="004528AA">
      <w:pPr>
        <w:spacing w:after="0" w:line="360" w:lineRule="auto"/>
        <w:ind w:right="425"/>
        <w:jc w:val="right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B8781C8" wp14:editId="488ABC15">
            <wp:simplePos x="0" y="0"/>
            <wp:positionH relativeFrom="column">
              <wp:posOffset>100965</wp:posOffset>
            </wp:positionH>
            <wp:positionV relativeFrom="paragraph">
              <wp:posOffset>41910</wp:posOffset>
            </wp:positionV>
            <wp:extent cx="1009650" cy="962025"/>
            <wp:effectExtent l="0" t="0" r="0" b="0"/>
            <wp:wrapTight wrapText="bothSides">
              <wp:wrapPolygon edited="0">
                <wp:start x="0" y="0"/>
                <wp:lineTo x="0" y="21386"/>
                <wp:lineTo x="21192" y="21386"/>
                <wp:lineTo x="21192" y="0"/>
                <wp:lineTo x="0" y="0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C002EB" wp14:editId="6C3C975B">
            <wp:extent cx="1076325" cy="1072120"/>
            <wp:effectExtent l="0" t="0" r="0" b="0"/>
            <wp:docPr id="1" name="Рисунок 1" descr="Картинки по запросу &quot;данк орде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данк орден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30" cy="10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0F" w:rsidRPr="00F02330" w:rsidRDefault="00B5130F" w:rsidP="004528AA">
      <w:pPr>
        <w:spacing w:after="0" w:line="360" w:lineRule="auto"/>
        <w:ind w:right="425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 xml:space="preserve">КЫРГЫЗ РЕСПУБЛИКАСЫНЫН </w:t>
      </w:r>
      <w:r w:rsidRPr="00F02330"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 xml:space="preserve">  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>БИЛИМ  БЕР</w:t>
      </w:r>
      <w:r w:rsidRPr="00F02330"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>ҮҮ</w:t>
      </w: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 xml:space="preserve"> ЖАНА ИЛИМ МИНИСТРЛИГИ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</w:pPr>
      <w:r w:rsidRPr="00F02330">
        <w:rPr>
          <w:rFonts w:ascii="Times New Roman" w:hAnsi="Times New Roman"/>
          <w:b/>
          <w:bCs/>
          <w:color w:val="C00000"/>
          <w:sz w:val="32"/>
          <w:szCs w:val="32"/>
        </w:rPr>
        <w:t>ОШ МАМЛЕКЕТТИК УНИВЕРСИТЕТИ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</w:pPr>
    </w:p>
    <w:p w:rsidR="00B5130F" w:rsidRPr="00B80C08" w:rsidRDefault="00007B66" w:rsidP="00B80C08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</w:pPr>
      <w:r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 xml:space="preserve">ЧЫГЫШ ТААНУУ ЖАНА </w:t>
      </w:r>
      <w:r w:rsidR="00B5130F" w:rsidRPr="00F02330">
        <w:rPr>
          <w:rFonts w:ascii="Times New Roman" w:hAnsi="Times New Roman"/>
          <w:b/>
          <w:bCs/>
          <w:color w:val="C00000"/>
          <w:sz w:val="32"/>
          <w:szCs w:val="32"/>
          <w:lang w:val="ky-KG"/>
        </w:rPr>
        <w:t>ТАРЫХ ФАКУЛЬТЕТИ</w:t>
      </w: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i/>
          <w:color w:val="7030A0"/>
          <w:sz w:val="24"/>
          <w:szCs w:val="24"/>
          <w:lang w:val="ky-KG"/>
        </w:rPr>
      </w:pP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8"/>
          <w:lang w:val="ky-KG"/>
        </w:rPr>
      </w:pPr>
      <w:r w:rsidRPr="00F02330"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  <w:t>“20</w:t>
      </w:r>
      <w:r w:rsidR="009A06F7"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  <w:t>2</w:t>
      </w:r>
      <w:r w:rsidR="00C13C50"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  <w:t>1</w:t>
      </w:r>
      <w:r w:rsidR="009A06F7"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  <w:t xml:space="preserve">-жыл </w:t>
      </w:r>
      <w:r w:rsidR="007D426C"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  <w:t xml:space="preserve">– “Инсандын руханий адеп-ахлактык өнүгүүсү жана дене тарбиясы” </w:t>
      </w:r>
      <w:r w:rsidR="007D426C" w:rsidRPr="007D426C">
        <w:rPr>
          <w:color w:val="404040"/>
          <w:shd w:val="clear" w:color="auto" w:fill="FFFFFF"/>
          <w:lang w:val="ky-KG"/>
        </w:rPr>
        <w:t xml:space="preserve"> </w:t>
      </w:r>
      <w:r w:rsidRPr="00F02330"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  <w:t>жылына жана</w:t>
      </w:r>
      <w:r w:rsidR="007D426C">
        <w:rPr>
          <w:rFonts w:ascii="Times New Roman" w:hAnsi="Times New Roman" w:cs="Times New Roman"/>
          <w:b/>
          <w:i/>
          <w:color w:val="7030A0"/>
          <w:sz w:val="28"/>
          <w:szCs w:val="28"/>
          <w:lang w:val="ky-KG"/>
        </w:rPr>
        <w:t xml:space="preserve"> мамлекеттик жана саясий ишмер, Кыргыз АССР Эл комиссарлар Кеңешинин биринчи төрагасы, чыгаан инсан Жусуп Абдрахмановдун 120 жылдык мааракесине</w:t>
      </w:r>
      <w:r w:rsidR="007D426C" w:rsidRPr="007D426C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Pr="00F02330">
        <w:rPr>
          <w:rFonts w:ascii="Times New Roman" w:hAnsi="Times New Roman" w:cs="Times New Roman"/>
          <w:b/>
          <w:bCs/>
          <w:i/>
          <w:color w:val="7030A0"/>
          <w:sz w:val="28"/>
          <w:szCs w:val="28"/>
          <w:lang w:val="ky-KG"/>
        </w:rPr>
        <w:t xml:space="preserve">карата </w:t>
      </w:r>
    </w:p>
    <w:p w:rsidR="00F02330" w:rsidRDefault="00F02330" w:rsidP="004528AA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val="ky-KG"/>
        </w:rPr>
      </w:pPr>
    </w:p>
    <w:p w:rsidR="003503DF" w:rsidRDefault="00B80C08" w:rsidP="004528AA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4D8DB6D5" wp14:editId="50ABEDC9">
            <wp:extent cx="2124075" cy="2152650"/>
            <wp:effectExtent l="0" t="0" r="0" b="0"/>
            <wp:docPr id="3" name="Рисунок 3" descr="C:\Users\класс\Desktop\12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1212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DF" w:rsidRPr="00007B66" w:rsidRDefault="003503DF" w:rsidP="004528AA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val="ky-KG"/>
        </w:rPr>
      </w:pP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00B050"/>
          <w:sz w:val="40"/>
          <w:szCs w:val="40"/>
          <w:lang w:val="ky-KG"/>
        </w:rPr>
      </w:pPr>
      <w:r w:rsidRPr="00F02330">
        <w:rPr>
          <w:rFonts w:ascii="Times New Roman" w:hAnsi="Times New Roman"/>
          <w:b/>
          <w:i/>
          <w:color w:val="00B050"/>
          <w:sz w:val="40"/>
          <w:szCs w:val="40"/>
          <w:lang w:val="ky-KG"/>
        </w:rPr>
        <w:t>ИЛИМ  ЖУМАЛЫГЫ</w:t>
      </w:r>
      <w:r w:rsidR="00B80C08">
        <w:rPr>
          <w:rFonts w:ascii="Times New Roman" w:hAnsi="Times New Roman"/>
          <w:b/>
          <w:i/>
          <w:color w:val="00B050"/>
          <w:sz w:val="40"/>
          <w:szCs w:val="40"/>
          <w:lang w:val="ky-KG"/>
        </w:rPr>
        <w:t>НЫН ОТЧЕТУ</w:t>
      </w:r>
    </w:p>
    <w:p w:rsidR="00F02330" w:rsidRDefault="00F02330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3503DF" w:rsidRPr="003503DF" w:rsidRDefault="003503DF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</w:p>
    <w:p w:rsidR="00F02330" w:rsidRPr="00007B66" w:rsidRDefault="00F02330" w:rsidP="00F02330">
      <w:pPr>
        <w:spacing w:after="0" w:line="360" w:lineRule="auto"/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</w:pPr>
    </w:p>
    <w:p w:rsidR="00B5130F" w:rsidRPr="00F02330" w:rsidRDefault="00B5130F" w:rsidP="004528AA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</w:pPr>
      <w:r w:rsidRPr="00F0233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(</w:t>
      </w:r>
      <w:r w:rsidR="009A06F7">
        <w:rPr>
          <w:rFonts w:ascii="Times New Roman" w:hAnsi="Times New Roman"/>
          <w:b/>
          <w:bCs/>
          <w:i/>
          <w:iCs/>
          <w:color w:val="C00000"/>
          <w:sz w:val="24"/>
          <w:szCs w:val="24"/>
        </w:rPr>
        <w:t>2</w:t>
      </w:r>
      <w:r w:rsidR="00C13C5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6</w:t>
      </w:r>
      <w:r w:rsidR="00CF7F04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-30</w:t>
      </w:r>
      <w:r w:rsidR="00C13C5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-апрель, 2021</w:t>
      </w:r>
      <w:r w:rsidRPr="00F02330">
        <w:rPr>
          <w:rFonts w:ascii="Times New Roman" w:hAnsi="Times New Roman"/>
          <w:b/>
          <w:bCs/>
          <w:i/>
          <w:iCs/>
          <w:color w:val="C00000"/>
          <w:sz w:val="24"/>
          <w:szCs w:val="24"/>
          <w:lang w:val="ky-KG"/>
        </w:rPr>
        <w:t>-жыл)</w:t>
      </w:r>
    </w:p>
    <w:p w:rsidR="0010204A" w:rsidRDefault="0010204A" w:rsidP="00B80C08">
      <w:pPr>
        <w:spacing w:after="0" w:line="360" w:lineRule="auto"/>
        <w:rPr>
          <w:rFonts w:ascii="Times New Roman" w:hAnsi="Times New Roman" w:cs="Times New Roman"/>
          <w:b/>
          <w:color w:val="7030A0"/>
          <w:sz w:val="32"/>
          <w:szCs w:val="32"/>
          <w:lang w:val="ky-KG"/>
        </w:rPr>
      </w:pPr>
    </w:p>
    <w:p w:rsidR="00B80C08" w:rsidRPr="00B45A95" w:rsidRDefault="00B80C08" w:rsidP="00B80C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val="ky-K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lastRenderedPageBreak/>
        <w:t>2021-жылдын 26</w:t>
      </w:r>
      <w:r w:rsidRPr="00B45A95">
        <w:rPr>
          <w:rFonts w:ascii="Times New Roman" w:eastAsia="Times New Roman" w:hAnsi="Times New Roman" w:cs="Times New Roman"/>
          <w:b/>
          <w:sz w:val="28"/>
          <w:szCs w:val="28"/>
          <w:lang w:val="ky-KG"/>
        </w:rPr>
        <w:t>-апрелинде</w:t>
      </w:r>
      <w:r w:rsidRPr="00B45A95"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ОшМУнун чыгыш таануу жана тарых факультетинде 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 xml:space="preserve"> </w:t>
      </w:r>
      <w:r w:rsidR="00045378" w:rsidRPr="00045378">
        <w:rPr>
          <w:rFonts w:ascii="Times New Roman" w:hAnsi="Times New Roman" w:cs="Times New Roman"/>
          <w:b/>
          <w:color w:val="7030A0"/>
          <w:sz w:val="28"/>
          <w:szCs w:val="28"/>
          <w:lang w:val="ky-KG"/>
        </w:rPr>
        <w:t xml:space="preserve">“2021-жыл – “Инсандын руханий адеп-ахлактык өнүгүүсү жана дене тарбиясы” </w:t>
      </w:r>
      <w:r w:rsidR="00045378" w:rsidRPr="00045378">
        <w:rPr>
          <w:color w:val="404040"/>
          <w:shd w:val="clear" w:color="auto" w:fill="FFFFFF"/>
          <w:lang w:val="ky-KG"/>
        </w:rPr>
        <w:t xml:space="preserve"> </w:t>
      </w:r>
      <w:r w:rsidR="00045378" w:rsidRPr="00045378">
        <w:rPr>
          <w:rFonts w:ascii="Times New Roman" w:hAnsi="Times New Roman" w:cs="Times New Roman"/>
          <w:b/>
          <w:color w:val="7030A0"/>
          <w:sz w:val="28"/>
          <w:szCs w:val="28"/>
          <w:lang w:val="ky-KG"/>
        </w:rPr>
        <w:t>жылына жана мамлекеттик жана саясий ишмер, Кыргыз АССР Эл комиссарлар Кеңешинин биринчи төрагасы, чыгаан инсан Жусуп Абдрахмановдун 120 жылдык мааракесине</w:t>
      </w:r>
      <w:r w:rsidR="00045378" w:rsidRPr="00045378">
        <w:rPr>
          <w:rFonts w:ascii="Times New Roman" w:eastAsia="Times New Roman" w:hAnsi="Times New Roman" w:cs="Times New Roman"/>
          <w:sz w:val="24"/>
          <w:szCs w:val="24"/>
          <w:lang w:val="ky-KG"/>
        </w:rPr>
        <w:t xml:space="preserve"> </w:t>
      </w:r>
      <w:r w:rsidR="00045378" w:rsidRPr="00045378">
        <w:rPr>
          <w:rFonts w:ascii="Times New Roman" w:hAnsi="Times New Roman" w:cs="Times New Roman"/>
          <w:b/>
          <w:bCs/>
          <w:color w:val="7030A0"/>
          <w:sz w:val="28"/>
          <w:szCs w:val="28"/>
          <w:lang w:val="ky-KG"/>
        </w:rPr>
        <w:t xml:space="preserve">карата </w:t>
      </w:r>
      <w:r>
        <w:rPr>
          <w:rFonts w:ascii="Times New Roman" w:eastAsia="Times New Roman" w:hAnsi="Times New Roman" w:cs="Times New Roman"/>
          <w:sz w:val="28"/>
          <w:szCs w:val="28"/>
          <w:lang w:val="ky-KG"/>
        </w:rPr>
        <w:t>26</w:t>
      </w:r>
      <w:r w:rsidRPr="00B45A95">
        <w:rPr>
          <w:rFonts w:ascii="Times New Roman" w:eastAsia="Times New Roman" w:hAnsi="Times New Roman" w:cs="Times New Roman"/>
          <w:sz w:val="28"/>
          <w:szCs w:val="28"/>
          <w:lang w:val="ky-KG"/>
        </w:rPr>
        <w:t>-30-апрелге пландаштырылган Илим жумалыгы ишин баштады.</w:t>
      </w:r>
    </w:p>
    <w:p w:rsidR="00C12B34" w:rsidRDefault="00C12B34" w:rsidP="004528AA">
      <w:pPr>
        <w:spacing w:after="0" w:line="360" w:lineRule="auto"/>
        <w:rPr>
          <w:rFonts w:ascii="Times New Roman" w:hAnsi="Times New Roman"/>
          <w:b/>
          <w:bCs/>
          <w:sz w:val="24"/>
          <w:szCs w:val="24"/>
          <w:lang w:val="ky-KG"/>
        </w:rPr>
      </w:pPr>
    </w:p>
    <w:p w:rsidR="00644D14" w:rsidRDefault="00C13C50" w:rsidP="006509A3">
      <w:pPr>
        <w:spacing w:after="0" w:line="36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ky-KG"/>
        </w:rPr>
      </w:pPr>
      <w:r w:rsidRPr="002E2453">
        <w:rPr>
          <w:rFonts w:ascii="Times New Roman" w:hAnsi="Times New Roman"/>
          <w:b/>
          <w:color w:val="FF0000"/>
          <w:sz w:val="28"/>
          <w:szCs w:val="28"/>
          <w:lang w:val="ky-KG"/>
        </w:rPr>
        <w:t>26</w:t>
      </w:r>
      <w:r w:rsidR="00B5130F" w:rsidRPr="002E2453">
        <w:rPr>
          <w:rFonts w:ascii="Times New Roman" w:hAnsi="Times New Roman"/>
          <w:b/>
          <w:color w:val="FF0000"/>
          <w:sz w:val="28"/>
          <w:szCs w:val="28"/>
          <w:lang w:val="ky-KG"/>
        </w:rPr>
        <w:t>-апрель</w:t>
      </w:r>
      <w:r w:rsidR="00644D14" w:rsidRPr="002E2453">
        <w:rPr>
          <w:rFonts w:ascii="Times New Roman" w:hAnsi="Times New Roman"/>
          <w:b/>
          <w:color w:val="FF0000"/>
          <w:sz w:val="28"/>
          <w:szCs w:val="28"/>
          <w:lang w:val="ky-KG"/>
        </w:rPr>
        <w:t>, 2021-жыл.</w:t>
      </w:r>
    </w:p>
    <w:p w:rsidR="006509A3" w:rsidRDefault="00B80C08" w:rsidP="006509A3">
      <w:pPr>
        <w:pStyle w:val="a3"/>
        <w:spacing w:line="360" w:lineRule="auto"/>
        <w:rPr>
          <w:lang w:val="ky-KG"/>
        </w:rPr>
      </w:pPr>
      <w:r>
        <w:rPr>
          <w:lang w:val="ky-KG"/>
        </w:rPr>
        <w:t>К</w:t>
      </w:r>
      <w:r w:rsidR="006509A3" w:rsidRPr="006509A3">
        <w:rPr>
          <w:lang w:val="ky-KG"/>
        </w:rPr>
        <w:t>онференциянын катышуу ссылкасы:</w:t>
      </w:r>
      <w:r w:rsidRPr="00B80C08">
        <w:t xml:space="preserve"> </w:t>
      </w:r>
      <w:hyperlink r:id="rId9" w:history="1">
        <w:r w:rsidRPr="00B80C08">
          <w:rPr>
            <w:rStyle w:val="a9"/>
            <w:b w:val="0"/>
            <w:lang w:val="ky-KG"/>
          </w:rPr>
          <w:t>https://meet.google.com/gwm-kmjf-cqt</w:t>
        </w:r>
      </w:hyperlink>
    </w:p>
    <w:p w:rsidR="00B80C08" w:rsidRPr="006509A3" w:rsidRDefault="00B80C08" w:rsidP="006509A3">
      <w:pPr>
        <w:pStyle w:val="a3"/>
        <w:spacing w:line="360" w:lineRule="auto"/>
        <w:rPr>
          <w:lang w:val="ky-KG"/>
        </w:rPr>
      </w:pPr>
    </w:p>
    <w:p w:rsidR="00DF1BBB" w:rsidRPr="00E666E3" w:rsidRDefault="00B80C08" w:rsidP="00DF1BBB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iCs/>
          <w:sz w:val="28"/>
          <w:szCs w:val="28"/>
          <w:lang w:val="ky-KG"/>
        </w:rPr>
      </w:pPr>
      <w:r w:rsidRPr="00E666E3">
        <w:rPr>
          <w:b w:val="0"/>
          <w:sz w:val="28"/>
          <w:szCs w:val="28"/>
          <w:lang w:val="ky-KG"/>
        </w:rPr>
        <w:t>Конференция гибриддик формада башталып, анын расмий ачылышы болуп, Чыгыш таануу жана тарых факультетинин деканы, т.и.к., доцент С.А. Арстанов, ОшМУнун аспирантура бөлүмүнүн башчысы, ф.-м. и.к., доцент Г.М. Анарбаева, ОшМУнун магистратура жана PhD докторантура департаментинин директору, тех.и.д., профессор И.Г.Кенжаев</w:t>
      </w:r>
      <w:r w:rsidRPr="00E666E3">
        <w:rPr>
          <w:b w:val="0"/>
          <w:iCs/>
          <w:sz w:val="28"/>
          <w:szCs w:val="28"/>
          <w:lang w:val="ky-KG"/>
        </w:rPr>
        <w:t>, Жалпы тарых жана тарыхты окутуунун  усулу кафедрасынын башчысы, т.и.к., профессор Т.Д. Кадыров</w:t>
      </w:r>
      <w:r w:rsidRPr="00E666E3">
        <w:rPr>
          <w:b w:val="0"/>
          <w:sz w:val="28"/>
          <w:szCs w:val="28"/>
          <w:lang w:val="ky-KG"/>
        </w:rPr>
        <w:t xml:space="preserve">, </w:t>
      </w:r>
      <w:r w:rsidRPr="00E666E3">
        <w:rPr>
          <w:b w:val="0"/>
          <w:iCs/>
          <w:sz w:val="28"/>
          <w:szCs w:val="28"/>
          <w:lang w:val="ky-KG"/>
        </w:rPr>
        <w:t>Чыгыш таануу кафедрасынын башчысы, т.и.к., доцент Бөтөнөев Ж.С., Кыргызстан тарыхы жана археология, этнология кафедрасынын башчысы, т.и.к., доцент  О.А. Ташмаматов</w:t>
      </w:r>
      <w:r w:rsidR="002E1DA6" w:rsidRPr="00E666E3">
        <w:rPr>
          <w:b w:val="0"/>
          <w:iCs/>
          <w:sz w:val="28"/>
          <w:szCs w:val="28"/>
          <w:lang w:val="ky-KG"/>
        </w:rPr>
        <w:t>,</w:t>
      </w:r>
      <w:r w:rsidRPr="00E666E3">
        <w:rPr>
          <w:b w:val="0"/>
          <w:iCs/>
          <w:sz w:val="28"/>
          <w:szCs w:val="28"/>
          <w:lang w:val="ky-KG"/>
        </w:rPr>
        <w:t xml:space="preserve"> </w:t>
      </w:r>
      <w:r w:rsidR="002E1DA6" w:rsidRPr="00E666E3">
        <w:rPr>
          <w:b w:val="0"/>
          <w:iCs/>
          <w:sz w:val="28"/>
          <w:szCs w:val="28"/>
          <w:lang w:val="ky-KG"/>
        </w:rPr>
        <w:t xml:space="preserve">Чыгыш таануу илимий-изилдөө институтунун директору, саяс.и.к., доцент Гимазитдинов И.Р. </w:t>
      </w:r>
      <w:r w:rsidRPr="00E666E3">
        <w:rPr>
          <w:b w:val="0"/>
          <w:iCs/>
          <w:sz w:val="28"/>
          <w:szCs w:val="28"/>
          <w:lang w:val="ky-KG"/>
        </w:rPr>
        <w:t xml:space="preserve">куттук сөздөрү менен чыгып сүйлөштү. </w:t>
      </w:r>
    </w:p>
    <w:p w:rsidR="00DF1BBB" w:rsidRPr="00E666E3" w:rsidRDefault="00B80C08" w:rsidP="00DF1BBB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sz w:val="28"/>
          <w:szCs w:val="28"/>
          <w:lang w:val="ky-KG"/>
        </w:rPr>
      </w:pPr>
      <w:r w:rsidRPr="00E666E3">
        <w:rPr>
          <w:b w:val="0"/>
          <w:iCs/>
          <w:sz w:val="28"/>
          <w:szCs w:val="28"/>
          <w:lang w:val="ky-KG"/>
        </w:rPr>
        <w:t xml:space="preserve">Иш-чаранын жүрүшүндө </w:t>
      </w:r>
      <w:r w:rsidR="002E1DA6" w:rsidRPr="00E666E3">
        <w:rPr>
          <w:b w:val="0"/>
          <w:bCs w:val="0"/>
          <w:sz w:val="28"/>
          <w:szCs w:val="28"/>
          <w:lang w:val="ky-KG"/>
        </w:rPr>
        <w:t>Көргөзмө жана онлайн-конок-лекция</w:t>
      </w:r>
      <w:r w:rsidR="002E1DA6" w:rsidRPr="00E666E3">
        <w:rPr>
          <w:b w:val="0"/>
          <w:sz w:val="28"/>
          <w:szCs w:val="28"/>
          <w:lang w:val="ky-KG"/>
        </w:rPr>
        <w:t xml:space="preserve"> уюштурулду. Тактап айтканда,  музей башчысы Биймамат кызы Гаухар Чыгыш таануу жана тарых факультетинин Тарых музейинин сүрөт-көргөзмөсүн уюштурду.  </w:t>
      </w:r>
    </w:p>
    <w:p w:rsidR="00B80C08" w:rsidRPr="00E666E3" w:rsidRDefault="00DF1BBB" w:rsidP="00DF1BBB">
      <w:pPr>
        <w:pStyle w:val="a3"/>
        <w:tabs>
          <w:tab w:val="left" w:pos="10204"/>
        </w:tabs>
        <w:spacing w:line="360" w:lineRule="auto"/>
        <w:ind w:right="-56" w:firstLine="709"/>
        <w:jc w:val="both"/>
        <w:rPr>
          <w:b w:val="0"/>
          <w:sz w:val="28"/>
          <w:szCs w:val="28"/>
          <w:lang w:val="ky-KG"/>
        </w:rPr>
      </w:pPr>
      <w:r w:rsidRPr="00E666E3">
        <w:rPr>
          <w:b w:val="0"/>
          <w:sz w:val="28"/>
          <w:szCs w:val="28"/>
          <w:lang w:val="ky-KG"/>
        </w:rPr>
        <w:t>Эл аралык байланышты күчөтүү максатында Казахстандын Аль-Фараби атындагы Казак Улуттук университетинин профессору, т.и.д. Аманжол Калыштын “</w:t>
      </w:r>
      <w:r w:rsidRPr="00E666E3">
        <w:rPr>
          <w:b w:val="0"/>
          <w:i/>
          <w:sz w:val="28"/>
          <w:szCs w:val="28"/>
          <w:lang w:val="ky-KG"/>
        </w:rPr>
        <w:t>Кыргызы Казахстана”</w:t>
      </w:r>
      <w:r w:rsidRPr="00E666E3">
        <w:rPr>
          <w:b w:val="0"/>
          <w:sz w:val="28"/>
          <w:szCs w:val="28"/>
          <w:lang w:val="ky-KG"/>
        </w:rPr>
        <w:t xml:space="preserve">  </w:t>
      </w:r>
      <w:r w:rsidR="00B80C08" w:rsidRPr="00E666E3">
        <w:rPr>
          <w:b w:val="0"/>
          <w:sz w:val="28"/>
          <w:szCs w:val="28"/>
          <w:lang w:val="ky-KG"/>
        </w:rPr>
        <w:t xml:space="preserve">аттуу темада кызыктуу баяндама жасады. </w:t>
      </w:r>
    </w:p>
    <w:p w:rsidR="006509A3" w:rsidRDefault="006509A3" w:rsidP="006509A3">
      <w:pPr>
        <w:pStyle w:val="a3"/>
        <w:spacing w:line="360" w:lineRule="auto"/>
        <w:jc w:val="both"/>
        <w:rPr>
          <w:b w:val="0"/>
          <w:lang w:val="ky-KG"/>
        </w:rPr>
      </w:pPr>
    </w:p>
    <w:p w:rsidR="00E666E3" w:rsidRDefault="00E666E3" w:rsidP="006509A3">
      <w:pPr>
        <w:pStyle w:val="a3"/>
        <w:spacing w:line="360" w:lineRule="auto"/>
        <w:jc w:val="both"/>
        <w:rPr>
          <w:b w:val="0"/>
          <w:lang w:val="ky-KG"/>
        </w:rPr>
      </w:pPr>
    </w:p>
    <w:p w:rsidR="00D53842" w:rsidRPr="006509A3" w:rsidRDefault="00D53842" w:rsidP="006509A3">
      <w:pPr>
        <w:pStyle w:val="a3"/>
        <w:spacing w:line="360" w:lineRule="auto"/>
        <w:jc w:val="both"/>
        <w:rPr>
          <w:b w:val="0"/>
          <w:lang w:val="ky-KG"/>
        </w:rPr>
      </w:pPr>
      <w:r>
        <w:rPr>
          <w:b w:val="0"/>
          <w:noProof/>
        </w:rPr>
        <w:lastRenderedPageBreak/>
        <w:drawing>
          <wp:inline distT="0" distB="0" distL="0" distR="0">
            <wp:extent cx="5343525" cy="4007644"/>
            <wp:effectExtent l="0" t="0" r="0" b="0"/>
            <wp:docPr id="2" name="Рисунок 2" descr="C:\Users\класс\Desktop\Илим жумалыгы-2021\26.04.2021\fcbeb86f-e7fb-4fdb-b03f-083a31299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Илим жумалыгы-2021\26.04.2021\fcbeb86f-e7fb-4fdb-b03f-083a3129900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00" cy="40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200650" cy="3900489"/>
            <wp:effectExtent l="0" t="0" r="0" b="0"/>
            <wp:docPr id="4" name="Рисунок 4" descr="C:\Users\класс\Desktop\Илим жумалыгы-2021\26.04.2021\91d9eb78-7786-4b6e-af1c-7addcb9c8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Илим жумалыгы-2021\26.04.2021\91d9eb78-7786-4b6e-af1c-7addcb9c8e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17" cy="38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38750" cy="3929063"/>
            <wp:effectExtent l="0" t="0" r="0" b="0"/>
            <wp:docPr id="6" name="Рисунок 6" descr="C:\Users\класс\Desktop\Илим жумалыгы-2021\26.04.2021\c7342823-126f-4003-a51a-12e41587d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асс\Desktop\Илим жумалыгы-2021\26.04.2021\c7342823-126f-4003-a51a-12e41587d9e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92" cy="39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372100" cy="4024101"/>
            <wp:effectExtent l="0" t="0" r="0" b="0"/>
            <wp:docPr id="7" name="Рисунок 7" descr="C:\Users\класс\Desktop\Илим жумалыгы-2021\26.04.2021\83195350-7840-4964-94c1-c16fe5caa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асс\Desktop\Илим жумалыгы-2021\26.04.2021\83195350-7840-4964-94c1-c16fe5caa1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11" cy="402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675" cy="4050507"/>
            <wp:effectExtent l="0" t="0" r="0" b="0"/>
            <wp:docPr id="8" name="Рисунок 8" descr="C:\Users\класс\Desktop\Илим жумалыгы-2021\26.04.2021\5ab8d98c-d888-4574-b0ca-fb0c2ba9a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асс\Desktop\Илим жумалыгы-2021\26.04.2021\5ab8d98c-d888-4574-b0ca-fb0c2ba9a9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14" cy="40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514975" cy="4136232"/>
            <wp:effectExtent l="0" t="0" r="0" b="0"/>
            <wp:docPr id="10" name="Рисунок 10" descr="C:\Users\класс\Desktop\Илим жумалыгы-2021\Фото-илим\037e7f02-7d2d-4f06-80f5-1832fa469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ласс\Desktop\Илим жумалыгы-2021\Фото-илим\037e7f02-7d2d-4f06-80f5-1832fa46976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40" cy="41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37200" cy="4152900"/>
            <wp:effectExtent l="0" t="0" r="0" b="0"/>
            <wp:docPr id="11" name="Рисунок 11" descr="C:\Users\класс\Desktop\Илим жумалыгы-2021\26.04.2021\8153853a-d3dc-47d6-824e-ec864c75a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ласс\Desktop\Илим жумалыгы-2021\26.04.2021\8153853a-d3dc-47d6-824e-ec864c75a8d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51" cy="4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283200" cy="3962400"/>
            <wp:effectExtent l="0" t="0" r="0" b="0"/>
            <wp:docPr id="12" name="Рисунок 12" descr="C:\Users\класс\Desktop\Илим жумалыгы-2021\26.04.2021\1887cc82-1f8a-4bab-8d4c-000e72462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ласс\Desktop\Илим жумалыгы-2021\26.04.2021\1887cc82-1f8a-4bab-8d4c-000e72462c2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88" cy="39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D5CA6" w:rsidRDefault="00DD5CA6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644D14" w:rsidRPr="00DF1BBB" w:rsidRDefault="00045378" w:rsidP="00DF1BBB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 w:rsidRPr="002E2453">
        <w:rPr>
          <w:color w:val="FF0000"/>
          <w:sz w:val="28"/>
          <w:szCs w:val="28"/>
          <w:lang w:val="ky-KG"/>
        </w:rPr>
        <w:lastRenderedPageBreak/>
        <w:t>27</w:t>
      </w:r>
      <w:r w:rsidR="00644D14" w:rsidRPr="002E2453">
        <w:rPr>
          <w:color w:val="FF0000"/>
          <w:sz w:val="28"/>
          <w:szCs w:val="28"/>
          <w:lang w:val="ky-KG"/>
        </w:rPr>
        <w:t>-апрель, 2021-жыл.</w:t>
      </w:r>
    </w:p>
    <w:p w:rsidR="00DF1BBB" w:rsidRPr="00DF1BBB" w:rsidRDefault="00DF1BBB" w:rsidP="00DF1BBB">
      <w:pPr>
        <w:pStyle w:val="a3"/>
        <w:spacing w:line="360" w:lineRule="auto"/>
        <w:ind w:firstLine="708"/>
        <w:jc w:val="both"/>
        <w:rPr>
          <w:color w:val="7030A0"/>
          <w:sz w:val="28"/>
          <w:szCs w:val="28"/>
          <w:lang w:val="ky-KG"/>
        </w:rPr>
      </w:pP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>Чыгыш таануу жана тарых факультетинде Илим жумалыгы кафедраларда өткөрүлдү.</w:t>
      </w:r>
    </w:p>
    <w:p w:rsidR="00C12B34" w:rsidRPr="00280083" w:rsidRDefault="0043156E" w:rsidP="004528AA">
      <w:pPr>
        <w:pStyle w:val="a3"/>
        <w:numPr>
          <w:ilvl w:val="0"/>
          <w:numId w:val="3"/>
        </w:numPr>
        <w:spacing w:line="360" w:lineRule="auto"/>
        <w:jc w:val="both"/>
        <w:rPr>
          <w:b w:val="0"/>
          <w:color w:val="0070C0"/>
          <w:sz w:val="28"/>
          <w:szCs w:val="28"/>
          <w:lang w:val="ky-KG"/>
        </w:rPr>
      </w:pPr>
      <w:r w:rsidRPr="00280083">
        <w:rPr>
          <w:b w:val="0"/>
          <w:iCs/>
          <w:color w:val="0070C0"/>
          <w:sz w:val="28"/>
          <w:szCs w:val="28"/>
          <w:lang w:val="ky-KG"/>
        </w:rPr>
        <w:t>“</w:t>
      </w:r>
      <w:r w:rsidR="00C12B34" w:rsidRPr="00280083">
        <w:rPr>
          <w:b w:val="0"/>
          <w:iCs/>
          <w:color w:val="0070C0"/>
          <w:sz w:val="28"/>
          <w:szCs w:val="28"/>
          <w:lang w:val="ky-KG"/>
        </w:rPr>
        <w:t>Жалпы тар</w:t>
      </w:r>
      <w:r w:rsidRPr="00280083">
        <w:rPr>
          <w:b w:val="0"/>
          <w:iCs/>
          <w:color w:val="0070C0"/>
          <w:sz w:val="28"/>
          <w:szCs w:val="28"/>
          <w:lang w:val="ky-KG"/>
        </w:rPr>
        <w:t xml:space="preserve">ых жана тарыхты окутуунун усулу” </w:t>
      </w:r>
      <w:r w:rsidR="00646A50" w:rsidRPr="00280083">
        <w:rPr>
          <w:b w:val="0"/>
          <w:iCs/>
          <w:color w:val="0070C0"/>
          <w:sz w:val="28"/>
          <w:szCs w:val="28"/>
          <w:lang w:val="ky-KG"/>
        </w:rPr>
        <w:t xml:space="preserve"> </w:t>
      </w:r>
      <w:r w:rsidR="00C12B34" w:rsidRPr="00280083">
        <w:rPr>
          <w:b w:val="0"/>
          <w:iCs/>
          <w:color w:val="0070C0"/>
          <w:sz w:val="28"/>
          <w:szCs w:val="28"/>
          <w:lang w:val="ky-KG"/>
        </w:rPr>
        <w:t>кафедрасы</w:t>
      </w:r>
    </w:p>
    <w:p w:rsidR="0043156E" w:rsidRPr="00DF1BBB" w:rsidRDefault="00045378" w:rsidP="00DF1BBB">
      <w:pPr>
        <w:ind w:left="23" w:firstLine="685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ky-KG"/>
        </w:rPr>
      </w:pPr>
      <w:r w:rsidRPr="0028008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“2021-жыл – “Инсандын руханий адеп-ахлактык өнүгүүсү жана дене тарбиясы” </w:t>
      </w:r>
      <w:r w:rsidRPr="00280083">
        <w:rPr>
          <w:color w:val="0070C0"/>
          <w:shd w:val="clear" w:color="auto" w:fill="FFFFFF"/>
          <w:lang w:val="ky-KG"/>
        </w:rPr>
        <w:t xml:space="preserve"> </w:t>
      </w:r>
      <w:r w:rsidRPr="00280083">
        <w:rPr>
          <w:rFonts w:ascii="Times New Roman" w:hAnsi="Times New Roman" w:cs="Times New Roman"/>
          <w:color w:val="0070C0"/>
          <w:sz w:val="28"/>
          <w:szCs w:val="28"/>
          <w:lang w:val="ky-KG"/>
        </w:rPr>
        <w:t>жылына</w:t>
      </w:r>
      <w:r w:rsidRPr="00280083">
        <w:rPr>
          <w:rFonts w:ascii="Times New Roman" w:hAnsi="Times New Roman" w:cs="Times New Roman"/>
          <w:b/>
          <w:color w:val="0070C0"/>
          <w:sz w:val="28"/>
          <w:szCs w:val="28"/>
          <w:lang w:val="ky-KG"/>
        </w:rPr>
        <w:t xml:space="preserve"> </w:t>
      </w:r>
      <w:r w:rsidR="00E57749" w:rsidRPr="0028008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карата </w:t>
      </w:r>
      <w:r w:rsidR="00DF1BBB" w:rsidRPr="00DF1BBB">
        <w:rPr>
          <w:color w:val="0070C0"/>
          <w:sz w:val="28"/>
          <w:szCs w:val="28"/>
          <w:lang w:val="ky-KG"/>
        </w:rPr>
        <w:t xml:space="preserve">PhD </w:t>
      </w:r>
      <w:r w:rsidR="00DF1BBB" w:rsidRPr="00280083">
        <w:rPr>
          <w:color w:val="0070C0"/>
          <w:sz w:val="28"/>
          <w:szCs w:val="28"/>
          <w:lang w:val="ky-KG"/>
        </w:rPr>
        <w:t>доктору, доцент Арипов Ниязалы Турдалиевич</w:t>
      </w:r>
      <w:r w:rsidR="00DF1BBB" w:rsidRPr="0028008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 </w:t>
      </w:r>
      <w:r w:rsidRPr="0028008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“</w:t>
      </w:r>
      <w:r w:rsidR="00721187" w:rsidRPr="0028008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Бүгүнкү күндөгү адамдын адеп-ахлактык өнүгүүсүндө жана тарбиялоодо  ислам маданиятынын салымы</w:t>
      </w:r>
      <w:r w:rsidRPr="0028008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” </w:t>
      </w:r>
      <w:r w:rsidRPr="0028008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деген темада</w:t>
      </w:r>
      <w:r w:rsidR="00522D5B" w:rsidRPr="0028008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 </w:t>
      </w:r>
      <w:r w:rsidR="00F42BEC" w:rsidRPr="0028008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баяндама</w:t>
      </w:r>
      <w:r w:rsidR="00DF1BBB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 жасады</w:t>
      </w:r>
      <w:r w:rsidR="00F42BEC" w:rsidRPr="0028008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.</w:t>
      </w:r>
    </w:p>
    <w:p w:rsidR="00E57749" w:rsidRPr="00280083" w:rsidRDefault="0043156E" w:rsidP="004528AA">
      <w:pPr>
        <w:pStyle w:val="a3"/>
        <w:numPr>
          <w:ilvl w:val="0"/>
          <w:numId w:val="3"/>
        </w:numPr>
        <w:spacing w:line="360" w:lineRule="auto"/>
        <w:jc w:val="both"/>
        <w:rPr>
          <w:b w:val="0"/>
          <w:color w:val="0070C0"/>
          <w:sz w:val="28"/>
          <w:szCs w:val="28"/>
          <w:lang w:val="ky-KG"/>
        </w:rPr>
      </w:pPr>
      <w:r w:rsidRPr="00280083">
        <w:rPr>
          <w:b w:val="0"/>
          <w:iCs/>
          <w:color w:val="0070C0"/>
          <w:sz w:val="28"/>
          <w:szCs w:val="28"/>
          <w:lang w:val="ky-KG"/>
        </w:rPr>
        <w:t xml:space="preserve"> “Кыргызстан тарыхы жана археология, этнология” кафедрасы</w:t>
      </w:r>
    </w:p>
    <w:p w:rsidR="00F42BEC" w:rsidRPr="00DF1BBB" w:rsidRDefault="00045378" w:rsidP="00DF1BBB">
      <w:pPr>
        <w:pStyle w:val="a3"/>
        <w:spacing w:line="360" w:lineRule="auto"/>
        <w:ind w:firstLine="708"/>
        <w:jc w:val="both"/>
        <w:rPr>
          <w:b w:val="0"/>
          <w:bCs w:val="0"/>
          <w:color w:val="0070C0"/>
          <w:sz w:val="28"/>
          <w:szCs w:val="28"/>
          <w:lang w:val="ky-KG"/>
        </w:rPr>
      </w:pP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Мамлекеттик жана саясий ишмер, Кыргыз АССР Эл Комиссарлар Кеңешинин биринчи төрагасы, чыгаан инсан Жусуп Абдрахмановдун 120 жылдык мааракесине карата </w:t>
      </w:r>
      <w:r w:rsidR="00DF1BBB" w:rsidRPr="00280083">
        <w:rPr>
          <w:bCs w:val="0"/>
          <w:color w:val="0070C0"/>
          <w:sz w:val="28"/>
          <w:szCs w:val="28"/>
          <w:lang w:val="ky-KG"/>
        </w:rPr>
        <w:t xml:space="preserve">т.и.к., доцент Смадияров Сыдык Акунович </w:t>
      </w:r>
      <w:r w:rsidRPr="00280083">
        <w:rPr>
          <w:bCs w:val="0"/>
          <w:color w:val="0070C0"/>
          <w:sz w:val="28"/>
          <w:szCs w:val="28"/>
          <w:lang w:val="ky-KG"/>
        </w:rPr>
        <w:t xml:space="preserve">“Жусуп Абдрахманов – кыргыздын чыгаан мамлекеттик ишмери” 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>деген темада</w:t>
      </w:r>
      <w:r w:rsidR="00F42BEC" w:rsidRPr="00280083">
        <w:rPr>
          <w:b w:val="0"/>
          <w:bCs w:val="0"/>
          <w:color w:val="0070C0"/>
          <w:sz w:val="28"/>
          <w:szCs w:val="28"/>
          <w:lang w:val="ky-KG"/>
        </w:rPr>
        <w:t xml:space="preserve"> баяндама</w:t>
      </w:r>
      <w:r w:rsidR="00DF1BBB">
        <w:rPr>
          <w:b w:val="0"/>
          <w:bCs w:val="0"/>
          <w:color w:val="0070C0"/>
          <w:sz w:val="28"/>
          <w:szCs w:val="28"/>
          <w:lang w:val="ky-KG"/>
        </w:rPr>
        <w:t xml:space="preserve"> жасады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>.</w:t>
      </w:r>
    </w:p>
    <w:p w:rsidR="00E57749" w:rsidRPr="00280083" w:rsidRDefault="00E57749" w:rsidP="00E57749">
      <w:pPr>
        <w:pStyle w:val="a3"/>
        <w:numPr>
          <w:ilvl w:val="0"/>
          <w:numId w:val="3"/>
        </w:numPr>
        <w:spacing w:line="360" w:lineRule="auto"/>
        <w:jc w:val="both"/>
        <w:rPr>
          <w:b w:val="0"/>
          <w:color w:val="0070C0"/>
          <w:sz w:val="28"/>
          <w:szCs w:val="28"/>
          <w:lang w:val="ky-KG"/>
        </w:rPr>
      </w:pPr>
      <w:r w:rsidRPr="00280083">
        <w:rPr>
          <w:b w:val="0"/>
          <w:iCs/>
          <w:color w:val="0070C0"/>
          <w:sz w:val="28"/>
          <w:szCs w:val="28"/>
          <w:lang w:val="ky-KG"/>
        </w:rPr>
        <w:t xml:space="preserve"> “</w:t>
      </w:r>
      <w:r w:rsidR="005F4C60" w:rsidRPr="00280083">
        <w:rPr>
          <w:b w:val="0"/>
          <w:iCs/>
          <w:color w:val="0070C0"/>
          <w:sz w:val="28"/>
          <w:szCs w:val="28"/>
          <w:lang w:val="ky-KG"/>
        </w:rPr>
        <w:t>Чыгыш таануу</w:t>
      </w:r>
      <w:r w:rsidRPr="00280083">
        <w:rPr>
          <w:b w:val="0"/>
          <w:iCs/>
          <w:color w:val="0070C0"/>
          <w:sz w:val="28"/>
          <w:szCs w:val="28"/>
          <w:lang w:val="ky-KG"/>
        </w:rPr>
        <w:t>” кафедрасы</w:t>
      </w:r>
    </w:p>
    <w:p w:rsidR="004528AA" w:rsidRPr="00DF1BBB" w:rsidRDefault="00F42BEC" w:rsidP="00DF1BBB">
      <w:pPr>
        <w:pStyle w:val="a3"/>
        <w:spacing w:line="360" w:lineRule="auto"/>
        <w:ind w:firstLine="708"/>
        <w:jc w:val="both"/>
        <w:rPr>
          <w:bCs w:val="0"/>
          <w:color w:val="0070C0"/>
          <w:sz w:val="28"/>
          <w:szCs w:val="28"/>
          <w:lang w:val="ky-KG"/>
        </w:rPr>
      </w:pPr>
      <w:r w:rsidRPr="00280083">
        <w:rPr>
          <w:b w:val="0"/>
          <w:bCs w:val="0"/>
          <w:color w:val="0070C0"/>
          <w:sz w:val="28"/>
          <w:szCs w:val="28"/>
          <w:lang w:val="ky-KG"/>
        </w:rPr>
        <w:t>Чыгыш таануу кафедрасы тарабынан даярдалган</w:t>
      </w:r>
      <w:r w:rsidR="00EE52C6" w:rsidRPr="00280083">
        <w:rPr>
          <w:b w:val="0"/>
          <w:bCs w:val="0"/>
          <w:color w:val="0070C0"/>
          <w:sz w:val="28"/>
          <w:szCs w:val="28"/>
          <w:lang w:val="ky-KG"/>
        </w:rPr>
        <w:t xml:space="preserve"> </w:t>
      </w:r>
      <w:r w:rsidR="00DF1BBB" w:rsidRPr="00280083">
        <w:rPr>
          <w:color w:val="0070C0"/>
          <w:sz w:val="28"/>
          <w:szCs w:val="28"/>
          <w:lang w:val="ky-KG"/>
        </w:rPr>
        <w:t>саяс. и.к., доцент Гимазитдинов Ильдус Рашидович</w:t>
      </w:r>
      <w:r w:rsidR="00DF1BBB" w:rsidRPr="00280083">
        <w:rPr>
          <w:bCs w:val="0"/>
          <w:color w:val="0070C0"/>
          <w:sz w:val="28"/>
          <w:szCs w:val="28"/>
          <w:lang w:val="ky-KG"/>
        </w:rPr>
        <w:t xml:space="preserve"> </w:t>
      </w:r>
      <w:r w:rsidR="00EE52C6" w:rsidRPr="00280083">
        <w:rPr>
          <w:bCs w:val="0"/>
          <w:color w:val="0070C0"/>
          <w:sz w:val="28"/>
          <w:szCs w:val="28"/>
          <w:lang w:val="ky-KG"/>
        </w:rPr>
        <w:t>“Азия жана Африка өлкөлөрүнүн саясий өнүгүүсү: Малайзиянын мисалында”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 </w:t>
      </w:r>
      <w:r w:rsidR="00D13A34" w:rsidRPr="00280083">
        <w:rPr>
          <w:b w:val="0"/>
          <w:bCs w:val="0"/>
          <w:color w:val="0070C0"/>
          <w:sz w:val="28"/>
          <w:szCs w:val="28"/>
          <w:lang w:val="ky-KG"/>
        </w:rPr>
        <w:t>аттуу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 </w:t>
      </w:r>
      <w:r w:rsidR="00EE52C6" w:rsidRPr="00280083">
        <w:rPr>
          <w:b w:val="0"/>
          <w:bCs w:val="0"/>
          <w:color w:val="0070C0"/>
          <w:sz w:val="28"/>
          <w:szCs w:val="28"/>
          <w:lang w:val="ky-KG"/>
        </w:rPr>
        <w:t>баяндама</w:t>
      </w:r>
      <w:r w:rsidR="00BE3B47" w:rsidRPr="00280083">
        <w:rPr>
          <w:b w:val="0"/>
          <w:bCs w:val="0"/>
          <w:color w:val="0070C0"/>
          <w:sz w:val="28"/>
          <w:szCs w:val="28"/>
          <w:lang w:val="ky-KG"/>
        </w:rPr>
        <w:t>.</w:t>
      </w:r>
    </w:p>
    <w:p w:rsidR="00EF1E39" w:rsidRPr="00280083" w:rsidRDefault="00EF1E39" w:rsidP="00EF1E39">
      <w:pPr>
        <w:pStyle w:val="a3"/>
        <w:numPr>
          <w:ilvl w:val="0"/>
          <w:numId w:val="3"/>
        </w:numPr>
        <w:spacing w:line="360" w:lineRule="auto"/>
        <w:jc w:val="both"/>
        <w:rPr>
          <w:b w:val="0"/>
          <w:color w:val="0070C0"/>
          <w:sz w:val="28"/>
          <w:szCs w:val="28"/>
          <w:lang w:val="ky-KG"/>
        </w:rPr>
      </w:pPr>
      <w:r>
        <w:rPr>
          <w:b w:val="0"/>
          <w:iCs/>
          <w:color w:val="0070C0"/>
          <w:sz w:val="28"/>
          <w:szCs w:val="28"/>
          <w:lang w:val="ky-KG"/>
        </w:rPr>
        <w:t>Ош шаарындагы №2 Сулайман-Тоо аймактык муниципиалдык башкармалыгы</w:t>
      </w:r>
      <w:r w:rsidR="00DF1BBB" w:rsidRPr="00DF1BBB">
        <w:rPr>
          <w:color w:val="0070C0"/>
          <w:sz w:val="28"/>
          <w:szCs w:val="28"/>
          <w:lang w:val="ky-KG"/>
        </w:rPr>
        <w:t xml:space="preserve"> </w:t>
      </w:r>
      <w:r w:rsidR="00DF1BBB" w:rsidRPr="00DF1BBB">
        <w:rPr>
          <w:b w:val="0"/>
          <w:color w:val="0070C0"/>
          <w:sz w:val="28"/>
          <w:szCs w:val="28"/>
          <w:lang w:val="ky-KG"/>
        </w:rPr>
        <w:t>башчысы</w:t>
      </w:r>
      <w:r w:rsidR="00DF1BBB">
        <w:rPr>
          <w:color w:val="0070C0"/>
          <w:sz w:val="28"/>
          <w:szCs w:val="28"/>
          <w:lang w:val="ky-KG"/>
        </w:rPr>
        <w:t xml:space="preserve"> Жунусбаев Сонунбек</w:t>
      </w:r>
    </w:p>
    <w:p w:rsidR="00EF1E39" w:rsidRPr="00280083" w:rsidRDefault="00EF1E39" w:rsidP="00EF1E39">
      <w:pPr>
        <w:pStyle w:val="a3"/>
        <w:spacing w:line="360" w:lineRule="auto"/>
        <w:ind w:firstLine="708"/>
        <w:jc w:val="both"/>
        <w:rPr>
          <w:bCs w:val="0"/>
          <w:color w:val="0070C0"/>
          <w:sz w:val="28"/>
          <w:szCs w:val="28"/>
          <w:lang w:val="ky-KG"/>
        </w:rPr>
      </w:pP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 </w:t>
      </w:r>
      <w:r w:rsidRPr="00280083">
        <w:rPr>
          <w:bCs w:val="0"/>
          <w:color w:val="0070C0"/>
          <w:sz w:val="28"/>
          <w:szCs w:val="28"/>
          <w:lang w:val="ky-KG"/>
        </w:rPr>
        <w:t>“</w:t>
      </w:r>
      <w:r>
        <w:rPr>
          <w:bCs w:val="0"/>
          <w:color w:val="0070C0"/>
          <w:sz w:val="28"/>
          <w:szCs w:val="28"/>
          <w:lang w:val="ky-KG"/>
        </w:rPr>
        <w:t>Кыргызстандагы жаштар саясатынын абалы жана маселелери</w:t>
      </w:r>
      <w:r w:rsidRPr="00280083">
        <w:rPr>
          <w:bCs w:val="0"/>
          <w:color w:val="0070C0"/>
          <w:sz w:val="28"/>
          <w:szCs w:val="28"/>
          <w:lang w:val="ky-KG"/>
        </w:rPr>
        <w:t>”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 xml:space="preserve"> аттуу баяндама</w:t>
      </w:r>
      <w:r w:rsidR="00DF1BBB">
        <w:rPr>
          <w:b w:val="0"/>
          <w:bCs w:val="0"/>
          <w:color w:val="0070C0"/>
          <w:sz w:val="28"/>
          <w:szCs w:val="28"/>
          <w:lang w:val="ky-KG"/>
        </w:rPr>
        <w:t xml:space="preserve"> жасады</w:t>
      </w:r>
      <w:r w:rsidRPr="00280083">
        <w:rPr>
          <w:b w:val="0"/>
          <w:bCs w:val="0"/>
          <w:color w:val="0070C0"/>
          <w:sz w:val="28"/>
          <w:szCs w:val="28"/>
          <w:lang w:val="ky-KG"/>
        </w:rPr>
        <w:t>.</w:t>
      </w:r>
    </w:p>
    <w:p w:rsidR="00DF1BBB" w:rsidRPr="001C15BD" w:rsidRDefault="00DF1BBB" w:rsidP="00DF1BBB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Чыгыш таануу жана тарых факультетинде Илим жумалыгынын алкагында </w:t>
      </w:r>
      <w:r w:rsidRPr="00DF1BBB">
        <w:rPr>
          <w:b w:val="0"/>
          <w:spacing w:val="3"/>
          <w:sz w:val="28"/>
          <w:szCs w:val="28"/>
          <w:shd w:val="clear" w:color="auto" w:fill="FFFFFF"/>
          <w:lang w:val="ky-KG"/>
        </w:rPr>
        <w:t>MEET</w:t>
      </w: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платформасынын негизинде “Илим жана жаштар”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аттуу студенттик </w:t>
      </w: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илимий конференциясы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гибриддик формада </w:t>
      </w:r>
      <w:r w:rsidRPr="00B45A95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уюштурулду. Анда студенттердин илимий иштеринин презентациялары жасалды. Студенттердин баяндамалары: </w:t>
      </w:r>
    </w:p>
    <w:p w:rsidR="00EF1E39" w:rsidRPr="002E2453" w:rsidRDefault="00EF1E39" w:rsidP="00EF1E39">
      <w:pPr>
        <w:pStyle w:val="a3"/>
        <w:spacing w:line="360" w:lineRule="auto"/>
        <w:jc w:val="both"/>
        <w:rPr>
          <w:bCs w:val="0"/>
          <w:color w:val="7030A0"/>
          <w:sz w:val="28"/>
          <w:szCs w:val="28"/>
          <w:lang w:val="ky-KG"/>
        </w:rPr>
      </w:pPr>
    </w:p>
    <w:p w:rsidR="00644D14" w:rsidRDefault="00644D14" w:rsidP="004528AA">
      <w:pPr>
        <w:pStyle w:val="a3"/>
        <w:spacing w:line="360" w:lineRule="auto"/>
        <w:jc w:val="both"/>
        <w:rPr>
          <w:bCs w:val="0"/>
          <w:sz w:val="28"/>
          <w:szCs w:val="28"/>
          <w:lang w:val="ky-KG"/>
        </w:rPr>
      </w:pPr>
    </w:p>
    <w:p w:rsidR="00C22252" w:rsidRPr="002E2453" w:rsidRDefault="0043156E" w:rsidP="00644D14">
      <w:pPr>
        <w:pStyle w:val="a3"/>
        <w:numPr>
          <w:ilvl w:val="0"/>
          <w:numId w:val="7"/>
        </w:numPr>
        <w:spacing w:line="360" w:lineRule="auto"/>
        <w:jc w:val="left"/>
        <w:rPr>
          <w:b w:val="0"/>
          <w:color w:val="0070C0"/>
          <w:sz w:val="28"/>
          <w:szCs w:val="28"/>
          <w:lang w:val="ky-KG"/>
        </w:rPr>
      </w:pPr>
      <w:r w:rsidRPr="002E2453">
        <w:rPr>
          <w:color w:val="0070C0"/>
          <w:sz w:val="28"/>
          <w:szCs w:val="28"/>
          <w:lang w:val="ky-KG"/>
        </w:rPr>
        <w:lastRenderedPageBreak/>
        <w:t>“Илим жана жаштар”</w:t>
      </w:r>
      <w:r w:rsidRPr="002E2453">
        <w:rPr>
          <w:b w:val="0"/>
          <w:color w:val="0070C0"/>
          <w:sz w:val="28"/>
          <w:szCs w:val="28"/>
          <w:lang w:val="ky-KG"/>
        </w:rPr>
        <w:t xml:space="preserve"> - студенттердин илимий иштеринин презентациялары</w:t>
      </w:r>
      <w:r w:rsidR="005404C5" w:rsidRPr="002E2453">
        <w:rPr>
          <w:b w:val="0"/>
          <w:color w:val="0070C0"/>
          <w:sz w:val="28"/>
          <w:szCs w:val="28"/>
          <w:lang w:val="ky-KG"/>
        </w:rPr>
        <w:t xml:space="preserve"> (регламент 5-7 мүнөт)</w:t>
      </w:r>
    </w:p>
    <w:p w:rsidR="0043156E" w:rsidRPr="002E2453" w:rsidRDefault="004528AA" w:rsidP="00C22252">
      <w:pPr>
        <w:pStyle w:val="a3"/>
        <w:spacing w:line="360" w:lineRule="auto"/>
        <w:jc w:val="left"/>
        <w:rPr>
          <w:bCs w:val="0"/>
          <w:color w:val="0070C0"/>
          <w:sz w:val="28"/>
          <w:szCs w:val="28"/>
          <w:lang w:val="ky-KG"/>
        </w:rPr>
      </w:pPr>
      <w:r w:rsidRPr="002E2453">
        <w:rPr>
          <w:color w:val="0070C0"/>
          <w:sz w:val="28"/>
          <w:szCs w:val="28"/>
          <w:lang w:val="ky-KG"/>
        </w:rPr>
        <w:t>Студенттердин баяндамалары:</w:t>
      </w:r>
    </w:p>
    <w:p w:rsidR="00B05D67" w:rsidRPr="002E2453" w:rsidRDefault="00B05D67" w:rsidP="00B05D67">
      <w:pPr>
        <w:spacing w:after="0" w:line="360" w:lineRule="auto"/>
        <w:jc w:val="both"/>
        <w:rPr>
          <w:rFonts w:ascii="Times New Roman" w:eastAsia="Calibri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>1.</w:t>
      </w:r>
      <w:r w:rsidRPr="002E2453">
        <w:rPr>
          <w:rFonts w:ascii="Times New Roman" w:hAnsi="Times New Roman" w:cs="Times New Roman"/>
          <w:b/>
          <w:color w:val="0070C0"/>
          <w:sz w:val="28"/>
          <w:szCs w:val="28"/>
          <w:lang w:val="ky-KG"/>
        </w:rPr>
        <w:t xml:space="preserve"> Заидов Азирет</w:t>
      </w: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 – “</w:t>
      </w:r>
      <w:r w:rsidRPr="002E2453">
        <w:rPr>
          <w:rFonts w:ascii="Times New Roman" w:eastAsia="Calibri" w:hAnsi="Times New Roman" w:cs="Times New Roman"/>
          <w:color w:val="0070C0"/>
          <w:sz w:val="28"/>
          <w:szCs w:val="28"/>
          <w:lang w:val="ky-KG"/>
        </w:rPr>
        <w:t>Илим жана билимдин жаштардын жашоосундагы ролу”</w:t>
      </w:r>
    </w:p>
    <w:p w:rsidR="00B05D67" w:rsidRPr="002E2453" w:rsidRDefault="00B05D67" w:rsidP="00B05D67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 xml:space="preserve">2. </w:t>
      </w:r>
      <w:r w:rsidR="00D8558B" w:rsidRPr="002E2453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>Нуриллаева Нигина</w:t>
      </w:r>
      <w:r w:rsidR="00D8558B" w:rsidRPr="002E2453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 xml:space="preserve"> – “Кыргыз жана өзбек элинин үйлөнүүдөгү үрп-адаттарынын окшоштуктары” </w:t>
      </w:r>
    </w:p>
    <w:p w:rsidR="00D8558B" w:rsidRPr="002E2453" w:rsidRDefault="00B05D67" w:rsidP="00B05D67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>3</w:t>
      </w:r>
      <w:r w:rsidR="0043156E" w:rsidRPr="002E2453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>.</w:t>
      </w:r>
      <w:r w:rsidR="0043156E"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 </w:t>
      </w:r>
      <w:r w:rsidR="00D8558B" w:rsidRPr="002E2453">
        <w:rPr>
          <w:rFonts w:ascii="Times New Roman" w:hAnsi="Times New Roman" w:cs="Times New Roman"/>
          <w:b/>
          <w:bCs/>
          <w:color w:val="0070C0"/>
          <w:sz w:val="28"/>
          <w:szCs w:val="28"/>
          <w:lang w:val="ky-KG"/>
        </w:rPr>
        <w:t>Идирисова Севара</w:t>
      </w:r>
      <w:r w:rsidR="00D8558B" w:rsidRPr="002E2453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 xml:space="preserve"> – “Тарбиянын башаты </w:t>
      </w:r>
      <w:r w:rsidR="00721187" w:rsidRPr="002E2453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 xml:space="preserve">- </w:t>
      </w:r>
      <w:r w:rsidR="00D8558B" w:rsidRPr="002E2453">
        <w:rPr>
          <w:rFonts w:ascii="Times New Roman" w:hAnsi="Times New Roman" w:cs="Times New Roman"/>
          <w:bCs/>
          <w:color w:val="0070C0"/>
          <w:sz w:val="28"/>
          <w:szCs w:val="28"/>
          <w:lang w:val="ky-KG"/>
        </w:rPr>
        <w:t>үй-бүлөдөн башталат”.</w:t>
      </w:r>
    </w:p>
    <w:p w:rsidR="004D4AF3" w:rsidRPr="002E2453" w:rsidRDefault="00B05D67" w:rsidP="004528AA">
      <w:pPr>
        <w:spacing w:after="0" w:line="360" w:lineRule="auto"/>
        <w:jc w:val="both"/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>4</w:t>
      </w:r>
      <w:r w:rsidR="0043156E"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 xml:space="preserve">. </w:t>
      </w:r>
      <w:r w:rsidR="00D8558B"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>Мулдалиева Адина</w:t>
      </w:r>
      <w:r w:rsidR="00D8558B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</w:t>
      </w:r>
      <w:r w:rsidR="004D4AF3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–</w:t>
      </w:r>
      <w:r w:rsidR="00D8558B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</w:t>
      </w:r>
      <w:r w:rsidR="00721187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Кыз ала качуу: салтбы же кылмышбы?</w:t>
      </w:r>
    </w:p>
    <w:p w:rsidR="00662199" w:rsidRPr="002E2453" w:rsidRDefault="004D4AF3" w:rsidP="00662199">
      <w:pPr>
        <w:spacing w:after="0" w:line="360" w:lineRule="auto"/>
        <w:jc w:val="both"/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5. </w:t>
      </w:r>
      <w:r w:rsidRPr="002E2453">
        <w:rPr>
          <w:rFonts w:ascii="Times New Roman" w:eastAsia="Calibri" w:hAnsi="Times New Roman" w:cs="Times New Roman"/>
          <w:b/>
          <w:color w:val="0070C0"/>
          <w:sz w:val="28"/>
          <w:szCs w:val="28"/>
          <w:lang w:val="ky-KG" w:eastAsia="en-US"/>
        </w:rPr>
        <w:t>Абдимусаева Элнура</w:t>
      </w:r>
      <w:r w:rsidRPr="002E2453">
        <w:rPr>
          <w:rFonts w:ascii="Times New Roman" w:eastAsia="Calibri" w:hAnsi="Times New Roman" w:cs="Times New Roman"/>
          <w:color w:val="0070C0"/>
          <w:sz w:val="28"/>
          <w:szCs w:val="28"/>
          <w:lang w:val="ky-KG" w:eastAsia="en-US"/>
        </w:rPr>
        <w:t xml:space="preserve"> - 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Кыргыз</w:t>
      </w:r>
      <w:r w:rsidR="002A3C0F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дар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дын салттык жүрүм-турум маданияты: тыюу салуу</w:t>
      </w:r>
      <w:r w:rsidR="002A3C0F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лар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</w:t>
      </w:r>
    </w:p>
    <w:p w:rsidR="00EE4A41" w:rsidRPr="002E2453" w:rsidRDefault="00EE4A41" w:rsidP="00662199">
      <w:pPr>
        <w:spacing w:after="0" w:line="360" w:lineRule="auto"/>
        <w:jc w:val="both"/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6. </w:t>
      </w:r>
      <w:r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>Келдибек кызы Акмарал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–</w:t>
      </w:r>
      <w:r w:rsidR="00662199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“Азыркы мезгилдеги мугалимдик кесиптин орду жана ролу”</w:t>
      </w:r>
    </w:p>
    <w:p w:rsidR="00EE4A41" w:rsidRPr="002E2453" w:rsidRDefault="00EE4A41" w:rsidP="004528AA">
      <w:pPr>
        <w:spacing w:after="0" w:line="360" w:lineRule="auto"/>
        <w:jc w:val="both"/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7. </w:t>
      </w:r>
      <w:r w:rsidR="0055606D"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>Айбек кызы</w:t>
      </w:r>
      <w:r w:rsidR="0055606D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</w:t>
      </w:r>
      <w:r w:rsidR="0055606D"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>Курманжан</w:t>
      </w:r>
      <w:r w:rsidR="0055606D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– Кыргыздардын оймо-чиймелери</w:t>
      </w:r>
    </w:p>
    <w:p w:rsidR="00393267" w:rsidRPr="002E2453" w:rsidRDefault="00EE4A41" w:rsidP="0055606D">
      <w:pPr>
        <w:spacing w:after="0" w:line="360" w:lineRule="auto"/>
        <w:jc w:val="both"/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8. </w:t>
      </w:r>
      <w:r w:rsidR="007953AB"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>Маматмуса уулу Залкар</w:t>
      </w:r>
      <w:r w:rsidR="00393267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– </w:t>
      </w:r>
      <w:r w:rsidR="007953AB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Кыргызстандагы а</w:t>
      </w:r>
      <w:r w:rsidR="00393267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рхивдердин түзүлүү тарыхы жана алардын ишмердүүлүгү</w:t>
      </w:r>
      <w:r w:rsidR="007953AB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 (</w:t>
      </w:r>
      <w:r w:rsidR="00E64733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Ош, </w:t>
      </w:r>
      <w:r w:rsidR="007953AB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Жалал-Абад жана </w:t>
      </w:r>
      <w:r w:rsidR="00E64733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 xml:space="preserve">Баткен </w:t>
      </w:r>
      <w:r w:rsidR="007953AB"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облустарындагы архивдердин мисалында)</w:t>
      </w:r>
    </w:p>
    <w:p w:rsidR="002A3C0F" w:rsidRPr="002E2453" w:rsidRDefault="001E0F85" w:rsidP="003C2B49">
      <w:pPr>
        <w:spacing w:after="0" w:line="360" w:lineRule="auto"/>
        <w:jc w:val="both"/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 xml:space="preserve">9. Тажибаева С. – 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Ориентализм жана ориенталисттердин ислам дини жөнүндө айрым көз караштары</w:t>
      </w:r>
    </w:p>
    <w:p w:rsidR="001E0F85" w:rsidRPr="002E2453" w:rsidRDefault="001E0F85" w:rsidP="003C2B49">
      <w:pPr>
        <w:spacing w:after="0" w:line="360" w:lineRule="auto"/>
        <w:jc w:val="both"/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 xml:space="preserve">10. Эрмекбаева А. - 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Кыргыз-Корей дипломатиялык байланыштары: абалы жана келечеги</w:t>
      </w:r>
    </w:p>
    <w:p w:rsidR="001E0F85" w:rsidRPr="002E2453" w:rsidRDefault="001E0F85" w:rsidP="003C2B49">
      <w:pPr>
        <w:spacing w:after="0" w:line="360" w:lineRule="auto"/>
        <w:jc w:val="both"/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 xml:space="preserve">11. Акматов К. – 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Өмүркул Караев алгачкы кыргыз чыгыш таануучусу катарында</w:t>
      </w:r>
    </w:p>
    <w:p w:rsidR="001E0F85" w:rsidRPr="002E2453" w:rsidRDefault="001E0F85" w:rsidP="001E0F85">
      <w:pPr>
        <w:spacing w:after="0" w:line="360" w:lineRule="auto"/>
        <w:jc w:val="both"/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</w:pPr>
      <w:r w:rsidRPr="002E2453">
        <w:rPr>
          <w:rFonts w:ascii="Times New Roman" w:eastAsia="Calibri" w:hAnsi="Times New Roman" w:cs="Arial"/>
          <w:b/>
          <w:color w:val="0070C0"/>
          <w:sz w:val="28"/>
          <w:szCs w:val="28"/>
          <w:lang w:val="ky-KG" w:eastAsia="en-US"/>
        </w:rPr>
        <w:t xml:space="preserve">12. Таалайбеков Т. – </w:t>
      </w:r>
      <w:r w:rsidRPr="002E2453">
        <w:rPr>
          <w:rFonts w:ascii="Times New Roman" w:eastAsia="Calibri" w:hAnsi="Times New Roman" w:cs="Arial"/>
          <w:color w:val="0070C0"/>
          <w:sz w:val="28"/>
          <w:szCs w:val="28"/>
          <w:lang w:val="ky-KG" w:eastAsia="en-US"/>
        </w:rPr>
        <w:t>Нельсон Манделла жана анын саясий ишмердүүлүгү</w:t>
      </w:r>
    </w:p>
    <w:p w:rsidR="00644D14" w:rsidRPr="00F01817" w:rsidRDefault="00644D14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</w:p>
    <w:p w:rsidR="00DF1BBB" w:rsidRPr="00DF1BBB" w:rsidRDefault="00DD5CA6" w:rsidP="00DF1BBB">
      <w:pPr>
        <w:pStyle w:val="a3"/>
        <w:spacing w:line="360" w:lineRule="auto"/>
        <w:ind w:firstLine="708"/>
        <w:jc w:val="both"/>
        <w:rPr>
          <w:b w:val="0"/>
          <w:sz w:val="28"/>
          <w:szCs w:val="28"/>
          <w:lang w:val="ky-KG"/>
        </w:rPr>
      </w:pP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Илимий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жумалыкка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факультеттин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окутуучулук-профессордук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жана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студенттик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курамынан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сырткары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Ош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шаарындагы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жана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республикабыздын</w:t>
      </w:r>
      <w:proofErr w:type="spellEnd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 xml:space="preserve"> башка </w:t>
      </w:r>
      <w:proofErr w:type="spellStart"/>
      <w:r w:rsidR="00DF1BBB" w:rsidRPr="00B45A95">
        <w:rPr>
          <w:b w:val="0"/>
          <w:spacing w:val="3"/>
          <w:sz w:val="28"/>
          <w:szCs w:val="28"/>
          <w:shd w:val="clear" w:color="auto" w:fill="FFFFFF"/>
        </w:rPr>
        <w:t>аймактарынын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ЖОЖдорунун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өкүлдө</w:t>
      </w:r>
      <w:proofErr w:type="gramStart"/>
      <w:r>
        <w:rPr>
          <w:b w:val="0"/>
          <w:spacing w:val="3"/>
          <w:sz w:val="28"/>
          <w:szCs w:val="28"/>
          <w:shd w:val="clear" w:color="auto" w:fill="FFFFFF"/>
        </w:rPr>
        <w:t>р</w:t>
      </w:r>
      <w:proofErr w:type="gramEnd"/>
      <w:r>
        <w:rPr>
          <w:b w:val="0"/>
          <w:spacing w:val="3"/>
          <w:sz w:val="28"/>
          <w:szCs w:val="28"/>
          <w:shd w:val="clear" w:color="auto" w:fill="FFFFFF"/>
        </w:rPr>
        <w:t>ү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 xml:space="preserve"> да </w:t>
      </w: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катышты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жана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максатына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 w:val="0"/>
          <w:spacing w:val="3"/>
          <w:sz w:val="28"/>
          <w:szCs w:val="28"/>
          <w:shd w:val="clear" w:color="auto" w:fill="FFFFFF"/>
        </w:rPr>
        <w:t>жетти</w:t>
      </w:r>
      <w:proofErr w:type="spellEnd"/>
      <w:r>
        <w:rPr>
          <w:b w:val="0"/>
          <w:spacing w:val="3"/>
          <w:sz w:val="28"/>
          <w:szCs w:val="28"/>
          <w:shd w:val="clear" w:color="auto" w:fill="FFFFFF"/>
        </w:rPr>
        <w:t>.</w:t>
      </w:r>
    </w:p>
    <w:p w:rsidR="00644D14" w:rsidRPr="00DF1BBB" w:rsidRDefault="00644D14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644D14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353050" cy="4014788"/>
            <wp:effectExtent l="0" t="0" r="0" b="0"/>
            <wp:docPr id="13" name="Рисунок 13" descr="C:\Users\класс\Desktop\Илим жумалыгы-2021\27.04.2021\640bf718-0e11-4b86-9c87-c3489ad1e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ласс\Desktop\Илим жумалыгы-2021\27.04.2021\640bf718-0e11-4b86-9c87-c3489ad1e78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19" cy="40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372099" cy="4029075"/>
            <wp:effectExtent l="0" t="0" r="0" b="0"/>
            <wp:docPr id="14" name="Рисунок 14" descr="C:\Users\класс\Desktop\Илим жумалыгы-2021\27.04.2021\45da36c7-2823-4597-b7c1-6864f625e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ласс\Desktop\Илим жумалыгы-2021\27.04.2021\45da36c7-2823-4597-b7c1-6864f625efa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30" cy="40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118099" cy="3838575"/>
            <wp:effectExtent l="0" t="0" r="0" b="0"/>
            <wp:docPr id="15" name="Рисунок 15" descr="C:\Users\класс\Desktop\Илим жумалыгы-2021\27.04.2021\28b644f4-af16-4c69-8f1c-4d809b7a8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ласс\Desktop\Илим жумалыгы-2021\27.04.2021\28b644f4-af16-4c69-8f1c-4d809b7a8c2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19" cy="38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</w:p>
    <w:p w:rsidR="00D53842" w:rsidRPr="00F01817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</w:p>
    <w:p w:rsidR="00644D14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372100" cy="4029076"/>
            <wp:effectExtent l="0" t="0" r="0" b="0"/>
            <wp:docPr id="16" name="Рисунок 16" descr="C:\Users\класс\Desktop\Илим жумалыгы-2021\27.04.2021\97b19cde-294b-44e7-9d1d-fdde25e3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ласс\Desktop\Илим жумалыгы-2021\27.04.2021\97b19cde-294b-44e7-9d1d-fdde25e3797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57" cy="40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257800" cy="3943351"/>
            <wp:effectExtent l="0" t="0" r="0" b="0"/>
            <wp:docPr id="17" name="Рисунок 17" descr="C:\Users\класс\Desktop\Илим жумалыгы-2021\27.04.2021\672a8cb6-acea-4eef-a8fa-8675d5bd3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ласс\Desktop\Илим жумалыгы-2021\27.04.2021\672a8cb6-acea-4eef-a8fa-8675d5bd344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30" cy="39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372100" cy="4029076"/>
            <wp:effectExtent l="0" t="0" r="0" b="0"/>
            <wp:docPr id="18" name="Рисунок 18" descr="C:\Users\класс\Desktop\Илим жумалыгы-2021\27.04.2021\be2597d6-a6aa-4f3f-83d1-b4cded078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ласс\Desktop\Илим жумалыгы-2021\27.04.2021\be2597d6-a6aa-4f3f-83d1-b4cded0785e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57" cy="40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267325" cy="3950494"/>
            <wp:effectExtent l="0" t="0" r="0" b="0"/>
            <wp:docPr id="19" name="Рисунок 19" descr="C:\Users\класс\Desktop\Илим жумалыгы-2021\27.04.2021\db8af71e-7f8a-402d-b212-268553d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ласс\Desktop\Илим жумалыгы-2021\27.04.2021\db8af71e-7f8a-402d-b212-268553d026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49" cy="394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267325" cy="3950494"/>
            <wp:effectExtent l="0" t="0" r="0" b="0"/>
            <wp:docPr id="20" name="Рисунок 20" descr="C:\Users\класс\Desktop\Илим жумалыгы-2021\27.04.2021\f4c29373-0ce0-4ca9-a7a9-541e42f3c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ласс\Desktop\Илим жумалыгы-2021\27.04.2021\f4c29373-0ce0-4ca9-a7a9-541e42f3cf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68" cy="395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048250" cy="3786188"/>
            <wp:effectExtent l="0" t="0" r="0" b="0"/>
            <wp:docPr id="21" name="Рисунок 21" descr="C:\Users\класс\Desktop\Илим жумалыгы-2021\27.04.2021\5680af7b-8c8b-4fa8-b12f-13c5c928d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ласс\Desktop\Илим жумалыгы-2021\27.04.2021\5680af7b-8c8b-4fa8-b12f-13c5c928df5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15" cy="378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181600" cy="3886201"/>
            <wp:effectExtent l="0" t="0" r="0" b="0"/>
            <wp:docPr id="22" name="Рисунок 22" descr="C:\Users\класс\Desktop\Илим жумалыгы-2021\27.04.2021\775b51cb-2e10-44f9-8ea2-be8648098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ласс\Desktop\Илим жумалыгы-2021\27.04.2021\775b51cb-2e10-44f9-8ea2-be8648098eb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79" cy="38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5219700" cy="4214423"/>
            <wp:effectExtent l="0" t="0" r="0" b="0"/>
            <wp:docPr id="23" name="Рисунок 23" descr="C:\Users\класс\Desktop\Илим жумалыгы-2021\27.04.2021\13f4fff3-d972-4340-b6c5-62f4d09d0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ласс\Desktop\Илим жумалыгы-2021\27.04.2021\13f4fff3-d972-4340-b6c5-62f4d09d037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78" cy="42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</w:p>
    <w:p w:rsidR="00D53842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5305425" cy="3979069"/>
            <wp:effectExtent l="0" t="0" r="0" b="0"/>
            <wp:docPr id="24" name="Рисунок 24" descr="C:\Users\класс\Desktop\Илим жумалыгы-2021\27.04.2021\e7002339-6a68-4440-9623-9a427da0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ласс\Desktop\Илим жумалыгы-2021\27.04.2021\e7002339-6a68-4440-9623-9a427da0037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25" cy="397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42" w:rsidRPr="00DF1BBB" w:rsidRDefault="00D53842" w:rsidP="003C2B49">
      <w:pPr>
        <w:spacing w:after="0" w:line="360" w:lineRule="auto"/>
        <w:jc w:val="both"/>
        <w:rPr>
          <w:rFonts w:ascii="Times New Roman" w:eastAsia="Calibri" w:hAnsi="Times New Roman" w:cs="Times New Roman"/>
          <w:b/>
          <w:caps/>
          <w:sz w:val="24"/>
          <w:szCs w:val="24"/>
          <w:lang w:val="ky-KG" w:eastAsia="en-US"/>
        </w:rPr>
      </w:pPr>
      <w:r>
        <w:rPr>
          <w:rFonts w:ascii="Times New Roman" w:eastAsia="Calibri" w:hAnsi="Times New Roman" w:cs="Times New Roman"/>
          <w:b/>
          <w:caps/>
          <w:noProof/>
          <w:sz w:val="24"/>
          <w:szCs w:val="24"/>
        </w:rPr>
        <w:lastRenderedPageBreak/>
        <w:drawing>
          <wp:inline distT="0" distB="0" distL="0" distR="0">
            <wp:extent cx="4919383" cy="3743325"/>
            <wp:effectExtent l="0" t="0" r="0" b="0"/>
            <wp:docPr id="25" name="Рисунок 25" descr="C:\Users\класс\Desktop\Илим жумалыгы-2021\27.04.2021\f07e38cc-1ac3-419c-985a-823fc2126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ласс\Desktop\Илим жумалыгы-2021\27.04.2021\f07e38cc-1ac3-419c-985a-823fc21260f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83" cy="37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A6" w:rsidRDefault="00DD5CA6" w:rsidP="00644D14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DD5CA6" w:rsidRDefault="00DD5CA6" w:rsidP="00644D14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</w:p>
    <w:p w:rsidR="00644D14" w:rsidRPr="002E2453" w:rsidRDefault="00644D14" w:rsidP="00644D14">
      <w:pPr>
        <w:pStyle w:val="a3"/>
        <w:spacing w:line="360" w:lineRule="auto"/>
        <w:rPr>
          <w:color w:val="FF0000"/>
          <w:sz w:val="28"/>
          <w:szCs w:val="28"/>
          <w:lang w:val="ky-KG"/>
        </w:rPr>
      </w:pPr>
      <w:r w:rsidRPr="002E2453">
        <w:rPr>
          <w:color w:val="FF0000"/>
          <w:sz w:val="28"/>
          <w:szCs w:val="28"/>
          <w:lang w:val="ky-KG"/>
        </w:rPr>
        <w:t>2</w:t>
      </w:r>
      <w:r w:rsidRPr="00D53842">
        <w:rPr>
          <w:color w:val="FF0000"/>
          <w:sz w:val="28"/>
          <w:szCs w:val="28"/>
          <w:lang w:val="ky-KG"/>
        </w:rPr>
        <w:t>8</w:t>
      </w:r>
      <w:r w:rsidRPr="002E2453">
        <w:rPr>
          <w:color w:val="FF0000"/>
          <w:sz w:val="28"/>
          <w:szCs w:val="28"/>
          <w:lang w:val="ky-KG"/>
        </w:rPr>
        <w:t>-апрель, 2021-жыл.</w:t>
      </w:r>
    </w:p>
    <w:p w:rsidR="00644D14" w:rsidRDefault="00644D14" w:rsidP="003C2B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</w:p>
    <w:p w:rsidR="00DF1BBB" w:rsidRPr="00DF1BBB" w:rsidRDefault="00336466" w:rsidP="003C2B4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Бул күнү </w:t>
      </w:r>
      <w:r w:rsidR="00DF1BBB" w:rsidRPr="00DF1BBB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Илим жумалыгынын алкагында төрт бөлүктөн турган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иш-чара болуп өттү.</w:t>
      </w:r>
    </w:p>
    <w:p w:rsidR="00644D14" w:rsidRPr="002E2453" w:rsidRDefault="00C22252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I. </w:t>
      </w:r>
      <w:r w:rsidR="00644D14"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“Брейн-ринг” </w:t>
      </w:r>
      <w:r w:rsidR="00644D14"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– студенттердин акыл таймашы </w:t>
      </w:r>
    </w:p>
    <w:p w:rsidR="00644D14" w:rsidRPr="002E2453" w:rsidRDefault="00644D14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Уюштуруучулар: 3</w:t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-курстун студенти Орунбай уулу Куттубек</w:t>
      </w:r>
    </w:p>
    <w:p w:rsidR="00644D14" w:rsidRPr="002E2453" w:rsidRDefault="00644D14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2</w:t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-курстун студенти Иманалы уулу Нурболот</w:t>
      </w:r>
    </w:p>
    <w:p w:rsidR="00644D14" w:rsidRPr="002E2453" w:rsidRDefault="00644D14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</w: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ab/>
        <w:t>1-курстун студенти Султанова София</w:t>
      </w:r>
    </w:p>
    <w:p w:rsidR="00D13A34" w:rsidRPr="002E2453" w:rsidRDefault="00D13A34" w:rsidP="003C2B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</w:p>
    <w:p w:rsidR="00644D14" w:rsidRPr="002E2453" w:rsidRDefault="00644D14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II. </w:t>
      </w:r>
      <w:r w:rsidR="0084740B"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Магистранттардын он</w:t>
      </w:r>
      <w:r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лайн</w:t>
      </w:r>
      <w:r w:rsidR="0084740B" w:rsidRPr="002E2453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-илимий конференциясы</w:t>
      </w:r>
      <w:r w:rsidR="00DF1BBB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 xml:space="preserve"> уюштурулду.</w:t>
      </w:r>
    </w:p>
    <w:p w:rsidR="00D13A34" w:rsidRPr="002E2453" w:rsidRDefault="00D13A34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</w:p>
    <w:p w:rsidR="00EF1E39" w:rsidRDefault="00644D14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 w:rsidRPr="002E2453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III. </w:t>
      </w:r>
      <w:r w:rsidR="00EF1E39" w:rsidRPr="00D43537">
        <w:rPr>
          <w:rFonts w:ascii="Times New Roman" w:eastAsia="Times New Roman" w:hAnsi="Times New Roman" w:cs="Times New Roman"/>
          <w:color w:val="0070C0"/>
          <w:sz w:val="28"/>
          <w:szCs w:val="28"/>
          <w:lang w:val="ky-KG"/>
        </w:rPr>
        <w:t>Т.и.д., профессор Т.К.Кененсариевдин жана т.и.к. Баяс Туралдын конок лекциялары</w:t>
      </w:r>
    </w:p>
    <w:p w:rsidR="004528AA" w:rsidRPr="002E2453" w:rsidRDefault="00EF1E39" w:rsidP="00644D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</w:pPr>
      <w:r w:rsidRPr="00EF1E39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>IV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y-KG"/>
        </w:rPr>
        <w:t xml:space="preserve">. </w:t>
      </w:r>
      <w:r w:rsidR="004528AA" w:rsidRPr="002E2453">
        <w:rPr>
          <w:rFonts w:ascii="Times New Roman" w:hAnsi="Times New Roman" w:cs="Times New Roman"/>
          <w:color w:val="0070C0"/>
          <w:sz w:val="28"/>
          <w:szCs w:val="28"/>
          <w:lang w:val="ky-KG"/>
        </w:rPr>
        <w:t>Илим жумалыгынын жабылуу аземи: илим жумалыгына активдүү катышкандарды, окуунун мыктыларын, мыкты илим изилдөөчүлөрдү, аспиранттарды, магистранттарды, олимпиаданын жеңүүчүлөрүн сыйлоо.</w:t>
      </w:r>
    </w:p>
    <w:p w:rsidR="004528AA" w:rsidRDefault="004528A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drawing>
          <wp:inline distT="0" distB="0" distL="0" distR="0">
            <wp:extent cx="5286375" cy="3964782"/>
            <wp:effectExtent l="0" t="0" r="0" b="0"/>
            <wp:docPr id="26" name="Рисунок 26" descr="C:\Users\класс\Desktop\Илим жумалыгы-2021\28.04.2021\6ce75d02-949a-43ea-8d99-d4a7f74e9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ласс\Desktop\Илим жумалыгы-2021\28.04.2021\6ce75d02-949a-43ea-8d99-d4a7f74e9a3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87" cy="39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drawing>
          <wp:inline distT="0" distB="0" distL="0" distR="0">
            <wp:extent cx="5400675" cy="4050507"/>
            <wp:effectExtent l="0" t="0" r="0" b="0"/>
            <wp:docPr id="30" name="Рисунок 30" descr="C:\Users\класс\Desktop\Илим жумалыгы-2021\28.04.2021\74bc2aaa-f31f-45f9-9aac-6f36ca063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ласс\Desktop\Илим жумалыгы-2021\28.04.2021\74bc2aaa-f31f-45f9-9aac-6f36ca063b8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14" cy="40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5229225" cy="3921919"/>
            <wp:effectExtent l="0" t="0" r="0" b="0"/>
            <wp:docPr id="27" name="Рисунок 27" descr="C:\Users\класс\Desktop\Илим жумалыгы-2021\28.04.2021\9ebbb640-3298-40e7-8cee-4b8669d49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ласс\Desktop\Илим жумалыгы-2021\28.04.2021\9ebbb640-3298-40e7-8cee-4b8669d49e3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67" cy="39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drawing>
          <wp:inline distT="0" distB="0" distL="0" distR="0">
            <wp:extent cx="5229225" cy="3921918"/>
            <wp:effectExtent l="0" t="0" r="0" b="0"/>
            <wp:docPr id="28" name="Рисунок 28" descr="C:\Users\класс\Desktop\Илим жумалыгы-2021\28.04.2021\9fe77cf7-aed5-4b47-aade-449e48d4f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ласс\Desktop\Илим жумалыгы-2021\28.04.2021\9fe77cf7-aed5-4b47-aade-449e48d4fd1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74" cy="39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5257800" cy="3943351"/>
            <wp:effectExtent l="0" t="0" r="0" b="0"/>
            <wp:docPr id="29" name="Рисунок 29" descr="C:\Users\класс\Desktop\Илим жумалыгы-2021\28.04.2021\20a782b3-9a1c-4d1e-a08d-696e8362d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ласс\Desktop\Илим жумалыгы-2021\28.04.2021\20a782b3-9a1c-4d1e-a08d-696e8362d74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30" cy="39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drawing>
          <wp:inline distT="0" distB="0" distL="0" distR="0">
            <wp:extent cx="5391150" cy="4043363"/>
            <wp:effectExtent l="0" t="0" r="0" b="0"/>
            <wp:docPr id="31" name="Рисунок 31" descr="C:\Users\класс\Desktop\Илим жумалыгы-2021\28.04.2021\b4d98f95-3be5-4278-906a-7286a0ce6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ласс\Desktop\Илим жумалыгы-2021\28.04.2021\b4d98f95-3be5-4278-906a-7286a0ce65a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95" cy="40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5391150" cy="4043363"/>
            <wp:effectExtent l="0" t="0" r="0" b="0"/>
            <wp:docPr id="32" name="Рисунок 32" descr="C:\Users\класс\Desktop\Илим жумалыгы-2021\28.04.2021\cac33eb6-76f2-4f1f-9b02-83ff21134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ласс\Desktop\Илим жумалыгы-2021\28.04.2021\cac33eb6-76f2-4f1f-9b02-83ff2113453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95" cy="40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drawing>
          <wp:inline distT="0" distB="0" distL="0" distR="0">
            <wp:extent cx="5476875" cy="4107657"/>
            <wp:effectExtent l="0" t="0" r="0" b="0"/>
            <wp:docPr id="33" name="Рисунок 33" descr="C:\Users\класс\Desktop\Илим жумалыгы-2021\28.04.2021\f2b1694e-b432-4429-b5b8-868f0651a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ласс\Desktop\Илим жумалыгы-2021\28.04.2021\f2b1694e-b432-4429-b5b8-868f0651a3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65" cy="41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lastRenderedPageBreak/>
        <w:drawing>
          <wp:inline distT="0" distB="0" distL="0" distR="0">
            <wp:extent cx="5206999" cy="2362200"/>
            <wp:effectExtent l="0" t="0" r="0" b="0"/>
            <wp:docPr id="34" name="Рисунок 34" descr="C:\Users\класс\Desktop\Илим жумалыгы-2021\28.04.2021\ec49b8aa-52b1-44ec-96b3-98db0b2e9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ласс\Desktop\Илим жумалыгы-2021\28.04.2021\ec49b8aa-52b1-44ec-96b3-98db0b2e9da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36" cy="23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drawing>
          <wp:inline distT="0" distB="0" distL="0" distR="0">
            <wp:extent cx="5346699" cy="2647950"/>
            <wp:effectExtent l="0" t="0" r="0" b="0"/>
            <wp:docPr id="35" name="Рисунок 35" descr="C:\Users\класс\Desktop\Илим жумалыгы-2021\28.04.2021\c77a66bf-fd93-4d53-84df-1f436f728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ласс\Desktop\Илим жумалыгы-2021\28.04.2021\c77a66bf-fd93-4d53-84df-1f436f72896d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19" cy="264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  <w:r>
        <w:rPr>
          <w:rFonts w:ascii="Times New Roman" w:hAnsi="Times New Roman"/>
          <w:b/>
          <w:bCs/>
          <w:noProof/>
          <w:color w:val="0070C0"/>
          <w:sz w:val="24"/>
          <w:szCs w:val="24"/>
        </w:rPr>
        <w:drawing>
          <wp:inline distT="0" distB="0" distL="0" distR="0">
            <wp:extent cx="5991225" cy="3219450"/>
            <wp:effectExtent l="0" t="0" r="0" b="0"/>
            <wp:docPr id="36" name="Рисунок 36" descr="C:\Users\класс\Desktop\Илим жумалыгы-2021\28.04.2021\82b7e74c-31a4-4ced-865a-b364a691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ласс\Desktop\Илим жумалыгы-2021\28.04.2021\82b7e74c-31a4-4ced-865a-b364a69156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59" cy="321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89A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40689A" w:rsidRPr="002E2453" w:rsidRDefault="0040689A" w:rsidP="004528AA">
      <w:pPr>
        <w:spacing w:after="0" w:line="360" w:lineRule="auto"/>
        <w:rPr>
          <w:rFonts w:ascii="Times New Roman" w:hAnsi="Times New Roman"/>
          <w:b/>
          <w:bCs/>
          <w:color w:val="0070C0"/>
          <w:sz w:val="24"/>
          <w:szCs w:val="24"/>
          <w:lang w:val="ky-KG"/>
        </w:rPr>
      </w:pPr>
    </w:p>
    <w:p w:rsidR="00D13A34" w:rsidRPr="00D13A34" w:rsidRDefault="00D13A34" w:rsidP="00D13A34">
      <w:pPr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ky-KG" w:eastAsia="en-US"/>
        </w:rPr>
        <w:t xml:space="preserve"> </w:t>
      </w:r>
      <w:r w:rsidRPr="00D13A34"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  <w:t>“Жүрөгүндө оту бар жигиттер  - тарыхты билүүсү зарыл”</w:t>
      </w:r>
    </w:p>
    <w:p w:rsidR="00D13A34" w:rsidRPr="00336466" w:rsidRDefault="00D13A34" w:rsidP="00336466">
      <w:pPr>
        <w:jc w:val="right"/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  <w:t>О. Сыдыков</w:t>
      </w:r>
    </w:p>
    <w:p w:rsidR="00D13A34" w:rsidRPr="00D13A34" w:rsidRDefault="00D13A34" w:rsidP="00D13A34">
      <w:pPr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  <w:t>“Тарых сабак берет, аны өздөштүрө албасаң, катуу жазалайт”</w:t>
      </w:r>
    </w:p>
    <w:p w:rsidR="00D13A34" w:rsidRPr="00336466" w:rsidRDefault="00D13A34" w:rsidP="00336466">
      <w:pPr>
        <w:jc w:val="right"/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  <w:t>В. Ключевский</w:t>
      </w:r>
    </w:p>
    <w:p w:rsidR="00D13A34" w:rsidRPr="00D13A34" w:rsidRDefault="00D13A34" w:rsidP="00D13A34">
      <w:pPr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bCs/>
          <w:i/>
          <w:iCs/>
          <w:color w:val="FF0000"/>
          <w:sz w:val="32"/>
          <w:szCs w:val="32"/>
          <w:lang w:val="ky-KG" w:eastAsia="en-US"/>
        </w:rPr>
        <w:t>“Ынтымагы бар элдин ырыскысы түгөнбөйт”</w:t>
      </w:r>
    </w:p>
    <w:p w:rsidR="00F02330" w:rsidRPr="00B954A7" w:rsidRDefault="00D13A34" w:rsidP="00B954A7">
      <w:pPr>
        <w:jc w:val="right"/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</w:pP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sz w:val="32"/>
          <w:szCs w:val="32"/>
          <w:lang w:val="ky-KG" w:eastAsia="en-US"/>
        </w:rPr>
        <w:tab/>
      </w:r>
      <w:r w:rsidRPr="00D13A34">
        <w:rPr>
          <w:rFonts w:ascii="Times New Roman" w:eastAsia="Calibri" w:hAnsi="Times New Roman" w:cs="Times New Roman"/>
          <w:b/>
          <w:i/>
          <w:color w:val="0070C0"/>
          <w:sz w:val="32"/>
          <w:szCs w:val="32"/>
          <w:lang w:val="ky-KG" w:eastAsia="en-US"/>
        </w:rPr>
        <w:t>Элдик макал</w:t>
      </w:r>
    </w:p>
    <w:p w:rsidR="00B954A7" w:rsidRDefault="00B954A7" w:rsidP="00B954A7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</w:p>
    <w:p w:rsidR="00B954A7" w:rsidRDefault="00B954A7" w:rsidP="00B954A7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</w:p>
    <w:p w:rsidR="00B954A7" w:rsidRDefault="00B954A7" w:rsidP="00B954A7">
      <w:pPr>
        <w:pStyle w:val="a3"/>
        <w:spacing w:line="360" w:lineRule="auto"/>
        <w:ind w:firstLine="708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>Онлайн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форматтагы И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лим жумалыгына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>5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0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>дөн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 ашуун катышуучу катышты. Өзгөчөлүгү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- 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>көп тилдүүлүк орун алып, студенттер англис, түрк, орус тилдеринде баяндама жасаганга жетишишти. Жыйынтыгында, факультеттин деканы</w:t>
      </w:r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, т.и.к., доцент Арстанов С.А.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>И</w:t>
      </w:r>
      <w:bookmarkStart w:id="0" w:name="_GoBack"/>
      <w:bookmarkEnd w:id="0"/>
      <w:r w:rsidRPr="00B954A7"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лим жумалыгына активдүү катышкандарды, окуунун мыктыларын, мыкты илим изилдөөчүлөрдү, аспиранттарды, магистранттарды, олимпиаданын жеңүүчүлөрүн Грамоталар менен сыйлады. </w:t>
      </w:r>
      <w:proofErr w:type="spellStart"/>
      <w:r w:rsidRPr="00B45A95">
        <w:rPr>
          <w:b w:val="0"/>
          <w:spacing w:val="3"/>
          <w:sz w:val="28"/>
          <w:szCs w:val="28"/>
          <w:shd w:val="clear" w:color="auto" w:fill="FFFFFF"/>
        </w:rPr>
        <w:t>Маалыматтар</w:t>
      </w:r>
      <w:proofErr w:type="spellEnd"/>
      <w:r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Фейсбук, </w:t>
      </w:r>
      <w:proofErr w:type="spellStart"/>
      <w:r w:rsidRPr="00B45A95">
        <w:rPr>
          <w:b w:val="0"/>
          <w:spacing w:val="3"/>
          <w:sz w:val="28"/>
          <w:szCs w:val="28"/>
          <w:shd w:val="clear" w:color="auto" w:fill="FFFFFF"/>
        </w:rPr>
        <w:t>Ютуб</w:t>
      </w:r>
      <w:proofErr w:type="spellEnd"/>
      <w:r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B45A95">
        <w:rPr>
          <w:b w:val="0"/>
          <w:spacing w:val="3"/>
          <w:sz w:val="28"/>
          <w:szCs w:val="28"/>
          <w:shd w:val="clear" w:color="auto" w:fill="FFFFFF"/>
        </w:rPr>
        <w:t>социалдык</w:t>
      </w:r>
      <w:proofErr w:type="spellEnd"/>
      <w:r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B45A95">
        <w:rPr>
          <w:b w:val="0"/>
          <w:spacing w:val="3"/>
          <w:sz w:val="28"/>
          <w:szCs w:val="28"/>
          <w:shd w:val="clear" w:color="auto" w:fill="FFFFFF"/>
        </w:rPr>
        <w:t>тармактарына</w:t>
      </w:r>
      <w:proofErr w:type="spellEnd"/>
      <w:r w:rsidRPr="00B45A95">
        <w:rPr>
          <w:b w:val="0"/>
          <w:spacing w:val="3"/>
          <w:sz w:val="28"/>
          <w:szCs w:val="28"/>
          <w:shd w:val="clear" w:color="auto" w:fill="FFFFFF"/>
        </w:rPr>
        <w:t xml:space="preserve"> </w:t>
      </w:r>
      <w:r>
        <w:rPr>
          <w:b w:val="0"/>
          <w:spacing w:val="3"/>
          <w:sz w:val="28"/>
          <w:szCs w:val="28"/>
          <w:shd w:val="clear" w:color="auto" w:fill="FFFFFF"/>
          <w:lang w:val="ky-KG"/>
        </w:rPr>
        <w:t xml:space="preserve">жана ОшМУнун сайтына </w:t>
      </w:r>
      <w:proofErr w:type="spellStart"/>
      <w:r w:rsidRPr="00B45A95">
        <w:rPr>
          <w:b w:val="0"/>
          <w:spacing w:val="3"/>
          <w:sz w:val="28"/>
          <w:szCs w:val="28"/>
          <w:shd w:val="clear" w:color="auto" w:fill="FFFFFF"/>
        </w:rPr>
        <w:t>жайгаштырылды</w:t>
      </w:r>
      <w:proofErr w:type="spellEnd"/>
      <w:r w:rsidRPr="00B45A95">
        <w:rPr>
          <w:b w:val="0"/>
          <w:spacing w:val="3"/>
          <w:sz w:val="28"/>
          <w:szCs w:val="28"/>
          <w:shd w:val="clear" w:color="auto" w:fill="FFFFFF"/>
        </w:rPr>
        <w:t xml:space="preserve">. </w:t>
      </w:r>
    </w:p>
    <w:p w:rsidR="00B954A7" w:rsidRPr="00D14421" w:rsidRDefault="00B954A7" w:rsidP="00B954A7">
      <w:pPr>
        <w:pStyle w:val="a3"/>
        <w:spacing w:line="360" w:lineRule="auto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  <w:hyperlink r:id="rId42" w:history="1">
        <w:r w:rsidRPr="005F19FD">
          <w:rPr>
            <w:rStyle w:val="a9"/>
            <w:b w:val="0"/>
            <w:spacing w:val="3"/>
            <w:sz w:val="28"/>
            <w:szCs w:val="28"/>
            <w:shd w:val="clear" w:color="auto" w:fill="FFFFFF"/>
            <w:lang w:val="ky-KG"/>
          </w:rPr>
          <w:t>https://youtu.be/GsgGF9vZWig</w:t>
        </w:r>
      </w:hyperlink>
    </w:p>
    <w:p w:rsidR="00B954A7" w:rsidRPr="001C15BD" w:rsidRDefault="00B954A7" w:rsidP="00B954A7">
      <w:pPr>
        <w:pStyle w:val="a3"/>
        <w:spacing w:line="360" w:lineRule="auto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  <w:r w:rsidRPr="00D14421">
        <w:rPr>
          <w:b w:val="0"/>
          <w:spacing w:val="3"/>
          <w:sz w:val="28"/>
          <w:szCs w:val="28"/>
          <w:shd w:val="clear" w:color="auto" w:fill="FFFFFF"/>
          <w:lang w:val="ky-KG"/>
        </w:rPr>
        <w:t>history.oshsu.kg</w:t>
      </w:r>
    </w:p>
    <w:p w:rsidR="00B954A7" w:rsidRPr="001C15BD" w:rsidRDefault="00B954A7" w:rsidP="00B954A7">
      <w:pPr>
        <w:pStyle w:val="a3"/>
        <w:spacing w:line="360" w:lineRule="auto"/>
        <w:jc w:val="both"/>
        <w:rPr>
          <w:b w:val="0"/>
          <w:spacing w:val="3"/>
          <w:sz w:val="28"/>
          <w:szCs w:val="28"/>
          <w:shd w:val="clear" w:color="auto" w:fill="FFFFFF"/>
          <w:lang w:val="ky-KG"/>
        </w:rPr>
      </w:pPr>
    </w:p>
    <w:p w:rsidR="00F02330" w:rsidRPr="002E2453" w:rsidRDefault="00F02330" w:rsidP="004528AA">
      <w:pPr>
        <w:spacing w:after="0" w:line="360" w:lineRule="auto"/>
        <w:rPr>
          <w:b/>
          <w:lang w:val="ky-KG"/>
        </w:rPr>
      </w:pPr>
    </w:p>
    <w:p w:rsidR="00F02330" w:rsidRPr="002E2453" w:rsidRDefault="00F02330" w:rsidP="004528AA">
      <w:pPr>
        <w:spacing w:after="0" w:line="360" w:lineRule="auto"/>
        <w:rPr>
          <w:color w:val="7030A0"/>
          <w:lang w:val="ky-KG"/>
        </w:rPr>
      </w:pPr>
    </w:p>
    <w:sectPr w:rsidR="00F02330" w:rsidRPr="002E2453" w:rsidSect="00C12B3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7B84"/>
    <w:multiLevelType w:val="hybridMultilevel"/>
    <w:tmpl w:val="F476EF24"/>
    <w:lvl w:ilvl="0" w:tplc="1C183B9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E511E"/>
    <w:multiLevelType w:val="hybridMultilevel"/>
    <w:tmpl w:val="A6E06B1C"/>
    <w:lvl w:ilvl="0" w:tplc="6B9816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75FBA"/>
    <w:multiLevelType w:val="hybridMultilevel"/>
    <w:tmpl w:val="BCB02F8A"/>
    <w:lvl w:ilvl="0" w:tplc="9426F5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17A34"/>
    <w:multiLevelType w:val="hybridMultilevel"/>
    <w:tmpl w:val="ACE0B724"/>
    <w:lvl w:ilvl="0" w:tplc="E0FE3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52862"/>
    <w:multiLevelType w:val="hybridMultilevel"/>
    <w:tmpl w:val="BCB02F8A"/>
    <w:lvl w:ilvl="0" w:tplc="9426F5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470BD"/>
    <w:multiLevelType w:val="hybridMultilevel"/>
    <w:tmpl w:val="BCB02F8A"/>
    <w:lvl w:ilvl="0" w:tplc="9426F5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412FD"/>
    <w:multiLevelType w:val="hybridMultilevel"/>
    <w:tmpl w:val="F3BC3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A1306"/>
    <w:multiLevelType w:val="hybridMultilevel"/>
    <w:tmpl w:val="6EF06F28"/>
    <w:lvl w:ilvl="0" w:tplc="8F66C04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30E60"/>
    <w:multiLevelType w:val="hybridMultilevel"/>
    <w:tmpl w:val="3828C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130F"/>
    <w:rsid w:val="0000256E"/>
    <w:rsid w:val="00007B66"/>
    <w:rsid w:val="00022A16"/>
    <w:rsid w:val="00045378"/>
    <w:rsid w:val="00065818"/>
    <w:rsid w:val="000B38B3"/>
    <w:rsid w:val="0010204A"/>
    <w:rsid w:val="00172573"/>
    <w:rsid w:val="001820C5"/>
    <w:rsid w:val="001C442B"/>
    <w:rsid w:val="001E0F85"/>
    <w:rsid w:val="001E4E4A"/>
    <w:rsid w:val="001E5A07"/>
    <w:rsid w:val="00210AE8"/>
    <w:rsid w:val="00280083"/>
    <w:rsid w:val="002A3C0F"/>
    <w:rsid w:val="002E1DA6"/>
    <w:rsid w:val="002E2453"/>
    <w:rsid w:val="002F527E"/>
    <w:rsid w:val="00336466"/>
    <w:rsid w:val="003503DF"/>
    <w:rsid w:val="00393267"/>
    <w:rsid w:val="003C2B49"/>
    <w:rsid w:val="0040689A"/>
    <w:rsid w:val="0042006E"/>
    <w:rsid w:val="00421BE9"/>
    <w:rsid w:val="0043156E"/>
    <w:rsid w:val="004528AA"/>
    <w:rsid w:val="0048149D"/>
    <w:rsid w:val="0048157C"/>
    <w:rsid w:val="00492151"/>
    <w:rsid w:val="004A6670"/>
    <w:rsid w:val="004D049B"/>
    <w:rsid w:val="004D4AF3"/>
    <w:rsid w:val="00522D5B"/>
    <w:rsid w:val="005404C5"/>
    <w:rsid w:val="0055606D"/>
    <w:rsid w:val="00586253"/>
    <w:rsid w:val="005D596B"/>
    <w:rsid w:val="005F4C60"/>
    <w:rsid w:val="00621499"/>
    <w:rsid w:val="00644D14"/>
    <w:rsid w:val="00646A50"/>
    <w:rsid w:val="006509A3"/>
    <w:rsid w:val="00652496"/>
    <w:rsid w:val="00662199"/>
    <w:rsid w:val="006865E1"/>
    <w:rsid w:val="00721187"/>
    <w:rsid w:val="00727FE3"/>
    <w:rsid w:val="00730859"/>
    <w:rsid w:val="007953AB"/>
    <w:rsid w:val="007D426C"/>
    <w:rsid w:val="007E410F"/>
    <w:rsid w:val="0084740B"/>
    <w:rsid w:val="0088692A"/>
    <w:rsid w:val="008A0233"/>
    <w:rsid w:val="008F5508"/>
    <w:rsid w:val="00935BCA"/>
    <w:rsid w:val="00997454"/>
    <w:rsid w:val="009A06F7"/>
    <w:rsid w:val="009F28EB"/>
    <w:rsid w:val="00A25B19"/>
    <w:rsid w:val="00A46F1D"/>
    <w:rsid w:val="00A51C78"/>
    <w:rsid w:val="00AD0FE0"/>
    <w:rsid w:val="00B05D67"/>
    <w:rsid w:val="00B1790E"/>
    <w:rsid w:val="00B220CD"/>
    <w:rsid w:val="00B25F38"/>
    <w:rsid w:val="00B27892"/>
    <w:rsid w:val="00B3540B"/>
    <w:rsid w:val="00B5130F"/>
    <w:rsid w:val="00B80C08"/>
    <w:rsid w:val="00B954A7"/>
    <w:rsid w:val="00BB1512"/>
    <w:rsid w:val="00BE3B47"/>
    <w:rsid w:val="00C12B34"/>
    <w:rsid w:val="00C13C50"/>
    <w:rsid w:val="00C22252"/>
    <w:rsid w:val="00CF7F04"/>
    <w:rsid w:val="00D13A34"/>
    <w:rsid w:val="00D43537"/>
    <w:rsid w:val="00D53842"/>
    <w:rsid w:val="00D8558B"/>
    <w:rsid w:val="00DB68BD"/>
    <w:rsid w:val="00DD0391"/>
    <w:rsid w:val="00DD5CA6"/>
    <w:rsid w:val="00DF1BBB"/>
    <w:rsid w:val="00E57749"/>
    <w:rsid w:val="00E64733"/>
    <w:rsid w:val="00E666E3"/>
    <w:rsid w:val="00EE4A41"/>
    <w:rsid w:val="00EE52C6"/>
    <w:rsid w:val="00EF1E39"/>
    <w:rsid w:val="00EF2BA1"/>
    <w:rsid w:val="00F01817"/>
    <w:rsid w:val="00F02330"/>
    <w:rsid w:val="00F42BEC"/>
    <w:rsid w:val="00F862C1"/>
    <w:rsid w:val="00FD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5130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B5130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51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30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442B"/>
    <w:pPr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rsid w:val="000453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6509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2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youtu.be/GsgGF9vZWi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eet.google.com/gwm-kmjf-cqt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21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класс</cp:lastModifiedBy>
  <cp:revision>72</cp:revision>
  <dcterms:created xsi:type="dcterms:W3CDTF">2019-04-17T08:44:00Z</dcterms:created>
  <dcterms:modified xsi:type="dcterms:W3CDTF">2021-05-03T06:10:00Z</dcterms:modified>
</cp:coreProperties>
</file>